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2A67C" w14:textId="77777777" w:rsidR="00EE720B" w:rsidRPr="00C92101" w:rsidRDefault="00EE720B" w:rsidP="00EE720B">
      <w:pPr>
        <w:jc w:val="center"/>
        <w:rPr>
          <w:sz w:val="32"/>
          <w:szCs w:val="32"/>
        </w:rPr>
      </w:pPr>
      <w:r>
        <w:rPr>
          <w:sz w:val="32"/>
          <w:szCs w:val="32"/>
        </w:rPr>
        <w:t>The Concise Almanac 2024-25</w:t>
      </w:r>
      <w:r w:rsidRPr="00C92101">
        <w:rPr>
          <w:sz w:val="32"/>
          <w:szCs w:val="32"/>
        </w:rPr>
        <w:t xml:space="preserve"> – Sunday Principal Service Provision – Related Old Testament option</w:t>
      </w:r>
    </w:p>
    <w:p w14:paraId="1289B579" w14:textId="77777777" w:rsidR="00EE720B" w:rsidRDefault="00EE720B" w:rsidP="00EE720B">
      <w:pPr>
        <w:jc w:val="center"/>
        <w:rPr>
          <w:sz w:val="16"/>
          <w:szCs w:val="16"/>
        </w:rPr>
      </w:pPr>
      <w:r>
        <w:rPr>
          <w:sz w:val="16"/>
          <w:szCs w:val="16"/>
        </w:rPr>
        <w:t>Print pages 1 &amp; 2 back-to-back for the Related Old Testament option and pages 3 &amp; 4 for the Continuous Old Testament option</w:t>
      </w:r>
    </w:p>
    <w:p w14:paraId="48038EF1" w14:textId="77777777" w:rsidR="00EE720B" w:rsidRPr="006E4F73" w:rsidRDefault="00EE720B" w:rsidP="00EE720B">
      <w:pPr>
        <w:rPr>
          <w:sz w:val="13"/>
          <w:szCs w:val="13"/>
        </w:rPr>
      </w:pPr>
    </w:p>
    <w:p w14:paraId="4B8F7EEE" w14:textId="77777777" w:rsidR="00EE720B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2024</w:t>
      </w:r>
    </w:p>
    <w:p w14:paraId="5B053FF5" w14:textId="77777777" w:rsidR="00EE720B" w:rsidRPr="00535120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 xml:space="preserve">  1</w:t>
      </w:r>
      <w:r w:rsidRPr="006C5F8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Dec</w:t>
      </w:r>
      <w:r w:rsidRPr="00535120">
        <w:rPr>
          <w:sz w:val="22"/>
          <w:szCs w:val="22"/>
        </w:rPr>
        <w:t>ember</w:t>
      </w:r>
      <w:r w:rsidRPr="00535120">
        <w:rPr>
          <w:sz w:val="22"/>
          <w:szCs w:val="22"/>
        </w:rPr>
        <w:tab/>
      </w:r>
      <w:r w:rsidRPr="00535120">
        <w:rPr>
          <w:sz w:val="22"/>
          <w:szCs w:val="22"/>
        </w:rPr>
        <w:tab/>
        <w:t>Advent 1</w:t>
      </w:r>
      <w:r w:rsidRPr="00535120">
        <w:rPr>
          <w:sz w:val="22"/>
          <w:szCs w:val="22"/>
        </w:rPr>
        <w:tab/>
      </w:r>
      <w:r w:rsidRPr="00535120">
        <w:rPr>
          <w:sz w:val="22"/>
          <w:szCs w:val="22"/>
        </w:rPr>
        <w:tab/>
        <w:t>Purple</w:t>
      </w:r>
      <w:r w:rsidRPr="00535120">
        <w:rPr>
          <w:sz w:val="22"/>
          <w:szCs w:val="22"/>
        </w:rPr>
        <w:tab/>
        <w:t>Jeremiah 33.14-16</w:t>
      </w:r>
      <w:r w:rsidRPr="0053512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35120">
        <w:rPr>
          <w:sz w:val="22"/>
          <w:szCs w:val="22"/>
        </w:rPr>
        <w:t>Psalm 25.1-10</w:t>
      </w:r>
      <w:r w:rsidRPr="0053512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Thessalonians 3.9-13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35120">
        <w:rPr>
          <w:sz w:val="22"/>
          <w:szCs w:val="22"/>
        </w:rPr>
        <w:t>Luke 21.25-36</w:t>
      </w:r>
    </w:p>
    <w:p w14:paraId="73738F7D" w14:textId="77777777" w:rsidR="00EE720B" w:rsidRPr="00440F9E" w:rsidRDefault="00EE720B" w:rsidP="00EE720B">
      <w:pPr>
        <w:rPr>
          <w:sz w:val="22"/>
          <w:szCs w:val="22"/>
        </w:rPr>
      </w:pPr>
      <w:r w:rsidRPr="00440F9E">
        <w:rPr>
          <w:sz w:val="22"/>
          <w:szCs w:val="22"/>
        </w:rPr>
        <w:t xml:space="preserve">  </w:t>
      </w:r>
      <w:r>
        <w:rPr>
          <w:sz w:val="22"/>
          <w:szCs w:val="22"/>
        </w:rPr>
        <w:t>8</w:t>
      </w:r>
      <w:r w:rsidRPr="00440F9E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440F9E">
        <w:rPr>
          <w:sz w:val="22"/>
          <w:szCs w:val="22"/>
        </w:rPr>
        <w:tab/>
        <w:t>Advent 2</w:t>
      </w:r>
      <w:r w:rsidRPr="00440F9E">
        <w:rPr>
          <w:sz w:val="22"/>
          <w:szCs w:val="22"/>
        </w:rPr>
        <w:tab/>
      </w:r>
      <w:r w:rsidRPr="00440F9E">
        <w:rPr>
          <w:sz w:val="22"/>
          <w:szCs w:val="22"/>
        </w:rPr>
        <w:tab/>
        <w:t>Purple</w:t>
      </w:r>
      <w:r w:rsidR="00CD329D">
        <w:rPr>
          <w:sz w:val="22"/>
          <w:szCs w:val="22"/>
        </w:rPr>
        <w:tab/>
        <w:t>Baruch 5.1-9 or Malachi 3.1-4</w:t>
      </w:r>
      <w:r w:rsidR="00CD329D">
        <w:rPr>
          <w:sz w:val="22"/>
          <w:szCs w:val="22"/>
        </w:rPr>
        <w:tab/>
      </w:r>
      <w:r w:rsidRPr="00440F9E">
        <w:rPr>
          <w:sz w:val="22"/>
          <w:szCs w:val="22"/>
        </w:rPr>
        <w:t xml:space="preserve">Canticle: </w:t>
      </w:r>
      <w:proofErr w:type="gramStart"/>
      <w:r w:rsidRPr="00440F9E">
        <w:rPr>
          <w:sz w:val="22"/>
          <w:szCs w:val="22"/>
        </w:rPr>
        <w:t>Benedictus  (</w:t>
      </w:r>
      <w:proofErr w:type="gramEnd"/>
      <w:r w:rsidRPr="00440F9E">
        <w:rPr>
          <w:sz w:val="22"/>
          <w:szCs w:val="22"/>
        </w:rPr>
        <w:t>Luke 1.68-79)</w:t>
      </w:r>
      <w:r w:rsidRPr="00440F9E">
        <w:rPr>
          <w:sz w:val="22"/>
          <w:szCs w:val="22"/>
        </w:rPr>
        <w:tab/>
      </w:r>
      <w:r w:rsidRPr="00440F9E">
        <w:rPr>
          <w:sz w:val="22"/>
          <w:szCs w:val="22"/>
        </w:rPr>
        <w:tab/>
        <w:t>Philippians 1.3-11</w:t>
      </w:r>
      <w:r w:rsidRPr="00440F9E">
        <w:rPr>
          <w:sz w:val="22"/>
          <w:szCs w:val="22"/>
        </w:rPr>
        <w:tab/>
      </w:r>
      <w:r w:rsidRPr="00440F9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40F9E">
        <w:rPr>
          <w:sz w:val="22"/>
          <w:szCs w:val="22"/>
        </w:rPr>
        <w:t>Luke 3.1-6</w:t>
      </w:r>
    </w:p>
    <w:p w14:paraId="3354A76C" w14:textId="77777777" w:rsidR="00EE720B" w:rsidRPr="00677CC2" w:rsidRDefault="00EE720B" w:rsidP="00EE720B">
      <w:pPr>
        <w:rPr>
          <w:sz w:val="22"/>
          <w:szCs w:val="22"/>
        </w:rPr>
      </w:pPr>
      <w:r w:rsidRPr="00677CC2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677CC2">
        <w:rPr>
          <w:sz w:val="22"/>
          <w:szCs w:val="22"/>
          <w:vertAlign w:val="superscript"/>
        </w:rPr>
        <w:t>th</w:t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  <w:t>Advent 3</w:t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  <w:t>Purple</w:t>
      </w:r>
      <w:r w:rsidRPr="00677CC2">
        <w:rPr>
          <w:sz w:val="22"/>
          <w:szCs w:val="22"/>
        </w:rPr>
        <w:tab/>
        <w:t>Zephaniah 3.14-20</w:t>
      </w:r>
      <w:r w:rsidRPr="00677CC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CC2">
        <w:rPr>
          <w:sz w:val="22"/>
          <w:szCs w:val="22"/>
        </w:rPr>
        <w:t>Canticle: Isaiah 12.2-6 or Psalm 146.5-10</w:t>
      </w:r>
      <w:r w:rsidRPr="00677CC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CC2">
        <w:rPr>
          <w:sz w:val="22"/>
          <w:szCs w:val="22"/>
        </w:rPr>
        <w:t>Philippians 4.4-7</w:t>
      </w:r>
      <w:r w:rsidRPr="00677CC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CC2">
        <w:rPr>
          <w:sz w:val="22"/>
          <w:szCs w:val="22"/>
        </w:rPr>
        <w:t>Luke 3.7-18</w:t>
      </w:r>
    </w:p>
    <w:p w14:paraId="51A79B32" w14:textId="77777777" w:rsidR="00EE720B" w:rsidRPr="00A674B2" w:rsidRDefault="00EE720B" w:rsidP="004C7243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22</w:t>
      </w:r>
      <w:r w:rsidRPr="006C5F83">
        <w:rPr>
          <w:sz w:val="22"/>
          <w:szCs w:val="22"/>
          <w:vertAlign w:val="superscript"/>
        </w:rPr>
        <w:t>nd</w:t>
      </w:r>
      <w:r w:rsidRPr="00A674B2">
        <w:rPr>
          <w:sz w:val="22"/>
          <w:szCs w:val="22"/>
        </w:rPr>
        <w:t xml:space="preserve"> 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Advent 4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Purple</w:t>
      </w:r>
      <w:r w:rsidRPr="00A674B2">
        <w:rPr>
          <w:sz w:val="22"/>
          <w:szCs w:val="22"/>
        </w:rPr>
        <w:tab/>
        <w:t>Micah 5.2-5a</w:t>
      </w:r>
      <w:r w:rsidRPr="00A674B2">
        <w:rPr>
          <w:sz w:val="22"/>
          <w:szCs w:val="22"/>
        </w:rPr>
        <w:tab/>
        <w:t>Canticle: Magnificat (Luke 1.47-55) or Psalm 80.1-7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Hebrews 10.5-10</w:t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Luke 1.39-45 [</w:t>
      </w:r>
      <w:r w:rsidR="004C7243">
        <w:rPr>
          <w:sz w:val="22"/>
          <w:szCs w:val="22"/>
        </w:rPr>
        <w:t xml:space="preserve">, </w:t>
      </w:r>
      <w:r w:rsidRPr="00A674B2">
        <w:rPr>
          <w:sz w:val="22"/>
          <w:szCs w:val="22"/>
        </w:rPr>
        <w:t>46-55]</w:t>
      </w:r>
    </w:p>
    <w:p w14:paraId="25F9B983" w14:textId="77777777" w:rsidR="00EE720B" w:rsidRPr="00A674B2" w:rsidRDefault="00EE720B" w:rsidP="00EE720B">
      <w:pPr>
        <w:rPr>
          <w:sz w:val="22"/>
          <w:szCs w:val="22"/>
        </w:rPr>
      </w:pPr>
      <w:r w:rsidRPr="00A674B2">
        <w:rPr>
          <w:sz w:val="22"/>
          <w:szCs w:val="22"/>
        </w:rPr>
        <w:t>2</w:t>
      </w:r>
      <w:r>
        <w:rPr>
          <w:sz w:val="22"/>
          <w:szCs w:val="22"/>
        </w:rPr>
        <w:t>9</w:t>
      </w:r>
      <w:r w:rsidRPr="00A674B2">
        <w:rPr>
          <w:sz w:val="22"/>
          <w:szCs w:val="22"/>
          <w:vertAlign w:val="superscript"/>
        </w:rPr>
        <w:t>th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Christmas 1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White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1 Samuel 2.18-20, 26</w:t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Psalm 148 or vv 7-14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Colossians 3.12-17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Luke 2.41-52</w:t>
      </w:r>
      <w:r w:rsidRPr="00A674B2">
        <w:rPr>
          <w:sz w:val="22"/>
          <w:szCs w:val="22"/>
        </w:rPr>
        <w:tab/>
      </w:r>
    </w:p>
    <w:p w14:paraId="784EA317" w14:textId="77777777" w:rsidR="00EE720B" w:rsidRPr="006E4F73" w:rsidRDefault="00EE720B" w:rsidP="00EE720B">
      <w:pPr>
        <w:rPr>
          <w:sz w:val="9"/>
          <w:szCs w:val="9"/>
        </w:rPr>
      </w:pPr>
    </w:p>
    <w:p w14:paraId="7BD394A6" w14:textId="77777777" w:rsidR="00EE720B" w:rsidRPr="00A674B2" w:rsidRDefault="00EE720B" w:rsidP="00EE720B">
      <w:pPr>
        <w:rPr>
          <w:sz w:val="22"/>
          <w:szCs w:val="22"/>
        </w:rPr>
      </w:pP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>2025</w:t>
      </w:r>
    </w:p>
    <w:p w14:paraId="7EFAA8B3" w14:textId="77777777" w:rsidR="00EE720B" w:rsidRPr="00CF2570" w:rsidRDefault="00EE720B" w:rsidP="00EE720B">
      <w:pPr>
        <w:rPr>
          <w:sz w:val="22"/>
          <w:szCs w:val="22"/>
        </w:rPr>
      </w:pPr>
      <w:r w:rsidRPr="00A674B2">
        <w:rPr>
          <w:sz w:val="22"/>
          <w:szCs w:val="22"/>
        </w:rPr>
        <w:t xml:space="preserve">  </w:t>
      </w:r>
      <w:r>
        <w:rPr>
          <w:sz w:val="22"/>
          <w:szCs w:val="22"/>
        </w:rPr>
        <w:t>5</w:t>
      </w:r>
      <w:r w:rsidRPr="006C5F8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A674B2">
        <w:rPr>
          <w:sz w:val="22"/>
          <w:szCs w:val="22"/>
        </w:rPr>
        <w:t>January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Christmas 2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Jeremiah 31.7-14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Psalm 147.12-20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Ephesians 1.3-14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 xml:space="preserve">John </w:t>
      </w:r>
      <w:proofErr w:type="gramStart"/>
      <w:r w:rsidRPr="00CF2570">
        <w:rPr>
          <w:sz w:val="22"/>
          <w:szCs w:val="22"/>
        </w:rPr>
        <w:t>1.[</w:t>
      </w:r>
      <w:proofErr w:type="gramEnd"/>
      <w:r w:rsidRPr="00CF2570">
        <w:rPr>
          <w:sz w:val="22"/>
          <w:szCs w:val="22"/>
        </w:rPr>
        <w:t>1-9,] 10-18</w:t>
      </w:r>
    </w:p>
    <w:p w14:paraId="7126D9BA" w14:textId="77777777" w:rsidR="00EE720B" w:rsidRPr="00CF2570" w:rsidRDefault="00EE720B" w:rsidP="00EE720B">
      <w:pPr>
        <w:rPr>
          <w:sz w:val="22"/>
          <w:szCs w:val="22"/>
        </w:rPr>
      </w:pP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or Sirach 24.1-12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Wisdom 10.15-21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Ephesians 1.3-14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 xml:space="preserve">John </w:t>
      </w:r>
      <w:proofErr w:type="gramStart"/>
      <w:r w:rsidRPr="00CF2570">
        <w:rPr>
          <w:sz w:val="22"/>
          <w:szCs w:val="22"/>
        </w:rPr>
        <w:t>1.[</w:t>
      </w:r>
      <w:proofErr w:type="gramEnd"/>
      <w:r w:rsidRPr="00CF2570">
        <w:rPr>
          <w:sz w:val="22"/>
          <w:szCs w:val="22"/>
        </w:rPr>
        <w:t>1-9,] 10-18</w:t>
      </w:r>
      <w:r>
        <w:rPr>
          <w:sz w:val="22"/>
          <w:szCs w:val="22"/>
        </w:rPr>
        <w:tab/>
      </w:r>
    </w:p>
    <w:p w14:paraId="7A7BBAC3" w14:textId="77777777" w:rsidR="00EE720B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>[ 6</w:t>
      </w:r>
      <w:r w:rsidRPr="006C5F8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(Monday)</w:t>
      </w:r>
      <w:r>
        <w:rPr>
          <w:sz w:val="22"/>
          <w:szCs w:val="22"/>
        </w:rPr>
        <w:tab/>
        <w:t>Epiphany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Isaiah 60.1-6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72. [1-9,] 10-15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Ephesians 3.1-12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Matthew 2.1-12]</w:t>
      </w:r>
    </w:p>
    <w:p w14:paraId="77B8D754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Epiphany 1</w:t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Isaiah 43.1-7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29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Acts 8.14-17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3.15-17, 21-22</w:t>
      </w:r>
    </w:p>
    <w:p w14:paraId="0929A189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>1</w:t>
      </w:r>
      <w:r>
        <w:rPr>
          <w:sz w:val="22"/>
          <w:szCs w:val="22"/>
        </w:rPr>
        <w:t>9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Epiphany 2</w:t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Isaiah 62.1-5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36.5-10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1 Corinthians 12.1-11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John 2.1-11</w:t>
      </w:r>
    </w:p>
    <w:p w14:paraId="1D26CD87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Epiphany 3</w:t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Nehemiah 8.1-3, 5-6, 8-10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19 or verses 1-6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1 Corinthians 12.12-31a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4.14-21</w:t>
      </w:r>
    </w:p>
    <w:p w14:paraId="74A775D4" w14:textId="77777777" w:rsidR="00EE720B" w:rsidRPr="006E4F73" w:rsidRDefault="00EE720B" w:rsidP="00EE720B">
      <w:pPr>
        <w:rPr>
          <w:sz w:val="9"/>
          <w:szCs w:val="9"/>
        </w:rPr>
      </w:pPr>
    </w:p>
    <w:p w14:paraId="57603249" w14:textId="77777777" w:rsidR="00EE720B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 xml:space="preserve">  2</w:t>
      </w:r>
      <w:r w:rsidRPr="00FD4240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February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Presentation</w:t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Malachi 3.1-5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24. [1-6,] 7-10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Hebrews 2.14-18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2.22-40</w:t>
      </w:r>
    </w:p>
    <w:p w14:paraId="2076067E" w14:textId="77777777" w:rsidR="00EE720B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 xml:space="preserve">  9</w:t>
      </w:r>
      <w:r w:rsidRPr="00FD424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4</w:t>
      </w:r>
      <w:proofErr w:type="gramEnd"/>
      <w:r>
        <w:rPr>
          <w:sz w:val="22"/>
          <w:szCs w:val="22"/>
        </w:rPr>
        <w:t xml:space="preserve"> before Lent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Isaiah 6.1-8 [,9-13]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138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Corinthians 15.1-11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5.1-11</w:t>
      </w:r>
    </w:p>
    <w:p w14:paraId="6AE3DFCB" w14:textId="77777777" w:rsidR="00EE720B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>16</w:t>
      </w:r>
      <w:r w:rsidRPr="00FD424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3</w:t>
      </w:r>
      <w:proofErr w:type="gramEnd"/>
      <w:r>
        <w:rPr>
          <w:sz w:val="22"/>
          <w:szCs w:val="22"/>
        </w:rPr>
        <w:t xml:space="preserve"> before Lent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Jeremiah 17.5-10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Corinthians 15.12-20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6.17-26</w:t>
      </w:r>
    </w:p>
    <w:p w14:paraId="430D6EA6" w14:textId="77777777" w:rsidR="00EE720B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>23</w:t>
      </w:r>
      <w:r w:rsidRPr="00EB4A9D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2</w:t>
      </w:r>
      <w:proofErr w:type="gramEnd"/>
      <w:r>
        <w:rPr>
          <w:sz w:val="22"/>
          <w:szCs w:val="22"/>
        </w:rPr>
        <w:t xml:space="preserve"> before Lent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Genesis 2.4b-9, 15-25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65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Revelation 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8.22-25</w:t>
      </w:r>
    </w:p>
    <w:p w14:paraId="755AB28A" w14:textId="77777777" w:rsidR="00EE720B" w:rsidRPr="006E4F73" w:rsidRDefault="00EE720B" w:rsidP="00EE720B">
      <w:pPr>
        <w:rPr>
          <w:sz w:val="9"/>
          <w:szCs w:val="9"/>
        </w:rPr>
      </w:pPr>
    </w:p>
    <w:p w14:paraId="338048FA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 xml:space="preserve">  </w:t>
      </w:r>
      <w:r>
        <w:rPr>
          <w:sz w:val="22"/>
          <w:szCs w:val="22"/>
        </w:rPr>
        <w:t>2</w:t>
      </w:r>
      <w:r w:rsidRPr="00EB4A9D">
        <w:rPr>
          <w:sz w:val="22"/>
          <w:szCs w:val="22"/>
          <w:vertAlign w:val="superscript"/>
        </w:rPr>
        <w:t>nd</w:t>
      </w:r>
      <w:r w:rsidRPr="00D44779">
        <w:rPr>
          <w:sz w:val="22"/>
          <w:szCs w:val="22"/>
        </w:rPr>
        <w:t xml:space="preserve"> </w:t>
      </w:r>
      <w:r w:rsidR="00D86F13">
        <w:rPr>
          <w:sz w:val="22"/>
          <w:szCs w:val="22"/>
        </w:rPr>
        <w:t>March</w:t>
      </w:r>
      <w:r w:rsidR="00D86F13">
        <w:rPr>
          <w:sz w:val="22"/>
          <w:szCs w:val="22"/>
        </w:rPr>
        <w:tab/>
      </w:r>
      <w:proofErr w:type="gramStart"/>
      <w:r w:rsidR="00D86F13">
        <w:rPr>
          <w:sz w:val="22"/>
          <w:szCs w:val="22"/>
        </w:rPr>
        <w:tab/>
        <w:t xml:space="preserve">  </w:t>
      </w:r>
      <w:r w:rsidRPr="00D44779">
        <w:rPr>
          <w:sz w:val="22"/>
          <w:szCs w:val="22"/>
        </w:rPr>
        <w:t>1</w:t>
      </w:r>
      <w:proofErr w:type="gramEnd"/>
      <w:r w:rsidRPr="00D44779">
        <w:rPr>
          <w:sz w:val="22"/>
          <w:szCs w:val="22"/>
        </w:rPr>
        <w:t xml:space="preserve"> before Lent</w:t>
      </w:r>
      <w:r w:rsidRPr="00D44779">
        <w:rPr>
          <w:sz w:val="22"/>
          <w:szCs w:val="22"/>
        </w:rPr>
        <w:tab/>
        <w:t>Green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Exodus 34.29-35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99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2 Corinthians 3.12 – 4.2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7243">
        <w:rPr>
          <w:sz w:val="22"/>
          <w:szCs w:val="22"/>
        </w:rPr>
        <w:t>Luke 9.28-36</w:t>
      </w:r>
      <w:r w:rsidRPr="00D44779">
        <w:rPr>
          <w:sz w:val="22"/>
          <w:szCs w:val="22"/>
        </w:rPr>
        <w:t xml:space="preserve"> [</w:t>
      </w:r>
      <w:r w:rsidR="004C7243">
        <w:rPr>
          <w:sz w:val="22"/>
          <w:szCs w:val="22"/>
        </w:rPr>
        <w:t xml:space="preserve">, </w:t>
      </w:r>
      <w:r w:rsidRPr="00D44779">
        <w:rPr>
          <w:sz w:val="22"/>
          <w:szCs w:val="22"/>
        </w:rPr>
        <w:t>37-43]</w:t>
      </w:r>
    </w:p>
    <w:p w14:paraId="5B7C6793" w14:textId="77777777" w:rsidR="00EE720B" w:rsidRPr="00D44779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 xml:space="preserve">  9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 xml:space="preserve"> 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Deuteronomy 26.1-11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D44779">
        <w:rPr>
          <w:sz w:val="22"/>
          <w:szCs w:val="22"/>
        </w:rPr>
        <w:t>Psa</w:t>
      </w:r>
      <w:r w:rsidR="00CD329D">
        <w:rPr>
          <w:sz w:val="22"/>
          <w:szCs w:val="22"/>
        </w:rPr>
        <w:t>lm 91.1-2, 9-16 or verses 1-11</w:t>
      </w:r>
      <w:r w:rsidR="00CD329D">
        <w:rPr>
          <w:sz w:val="22"/>
          <w:szCs w:val="22"/>
        </w:rPr>
        <w:tab/>
      </w:r>
      <w:r w:rsidRPr="00D44779">
        <w:rPr>
          <w:sz w:val="22"/>
          <w:szCs w:val="22"/>
        </w:rPr>
        <w:t>Romans 10.8b-13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4.1-13</w:t>
      </w:r>
    </w:p>
    <w:p w14:paraId="4E9E5A8D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65317D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Genesis 15.1-12, 17-18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27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3.17 – 4.1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13.31-35</w:t>
      </w:r>
    </w:p>
    <w:p w14:paraId="2C04BF7F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Pr="0065317D">
        <w:rPr>
          <w:sz w:val="22"/>
          <w:szCs w:val="22"/>
          <w:vertAlign w:val="superscript"/>
        </w:rPr>
        <w:t>rd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Isaiah 55.1-9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63.1-8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1 Corinthians 10.1-13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13.1-9</w:t>
      </w:r>
    </w:p>
    <w:p w14:paraId="4D3330AB" w14:textId="77777777" w:rsidR="00EE720B" w:rsidRPr="00D44779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>30</w:t>
      </w:r>
      <w:r w:rsidRPr="00D4477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4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Joshua 5.9-12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32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2 Corinthians 5.16-21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15.1-3, 11b-32</w:t>
      </w:r>
      <w:r w:rsidRPr="00D44779">
        <w:rPr>
          <w:sz w:val="22"/>
          <w:szCs w:val="22"/>
        </w:rPr>
        <w:tab/>
      </w:r>
    </w:p>
    <w:p w14:paraId="3FDEFF8A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Mothering Sunday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Exodus 2.1-10 or 1 Samuel 1.20-28</w:t>
      </w:r>
      <w:r w:rsidRPr="00D44779">
        <w:rPr>
          <w:sz w:val="22"/>
          <w:szCs w:val="22"/>
        </w:rPr>
        <w:tab/>
        <w:t>Psalm 34.11-20 or Psalm 127.1-4</w:t>
      </w:r>
    </w:p>
    <w:p w14:paraId="68FE2ECA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2 Corinthians 1.3-7 or Colossians 3.12-17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Luke 2.33-35 or John 19.25-27</w:t>
      </w:r>
    </w:p>
    <w:p w14:paraId="7A55FD88" w14:textId="77777777" w:rsidR="00EE720B" w:rsidRPr="006E4F73" w:rsidRDefault="00EE720B" w:rsidP="00EE720B">
      <w:pPr>
        <w:rPr>
          <w:sz w:val="9"/>
          <w:szCs w:val="9"/>
        </w:rPr>
      </w:pPr>
    </w:p>
    <w:p w14:paraId="4FEC37CD" w14:textId="77777777" w:rsidR="00EE720B" w:rsidRPr="00D44779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 xml:space="preserve">  6</w:t>
      </w:r>
      <w:r w:rsidRPr="00D4477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April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5 / Passion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Red/Purple</w:t>
      </w:r>
      <w:r w:rsidRPr="00D44779">
        <w:rPr>
          <w:sz w:val="22"/>
          <w:szCs w:val="22"/>
        </w:rPr>
        <w:tab/>
        <w:t>Isaiah 43.16-21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126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3.4b-14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John 12.1-8</w:t>
      </w:r>
    </w:p>
    <w:p w14:paraId="342594CE" w14:textId="77777777" w:rsidR="00EE720B" w:rsidRPr="00D44779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>13</w:t>
      </w:r>
      <w:r w:rsidRPr="00D44779">
        <w:rPr>
          <w:sz w:val="22"/>
          <w:szCs w:val="22"/>
          <w:vertAlign w:val="superscript"/>
        </w:rPr>
        <w:t>th</w:t>
      </w:r>
      <w:r w:rsidR="00CF41CB">
        <w:rPr>
          <w:sz w:val="22"/>
          <w:szCs w:val="22"/>
        </w:rPr>
        <w:tab/>
      </w:r>
      <w:r w:rsidR="00CF41CB">
        <w:rPr>
          <w:sz w:val="22"/>
          <w:szCs w:val="22"/>
        </w:rPr>
        <w:tab/>
      </w:r>
      <w:r w:rsidR="00CF41CB">
        <w:rPr>
          <w:sz w:val="22"/>
          <w:szCs w:val="22"/>
        </w:rPr>
        <w:tab/>
      </w:r>
      <w:r w:rsidR="00CF41CB">
        <w:rPr>
          <w:sz w:val="22"/>
          <w:szCs w:val="22"/>
        </w:rPr>
        <w:tab/>
      </w:r>
      <w:r w:rsidR="00CF41CB">
        <w:rPr>
          <w:sz w:val="22"/>
          <w:szCs w:val="22"/>
        </w:rPr>
        <w:tab/>
        <w:t>Palm</w:t>
      </w:r>
      <w:proofErr w:type="gramStart"/>
      <w:r w:rsidR="00CF41CB">
        <w:rPr>
          <w:sz w:val="22"/>
          <w:szCs w:val="22"/>
        </w:rPr>
        <w:tab/>
        <w:t xml:space="preserve">  Passion</w:t>
      </w:r>
      <w:proofErr w:type="gramEnd"/>
      <w:r w:rsidR="00CF41CB">
        <w:rPr>
          <w:sz w:val="22"/>
          <w:szCs w:val="22"/>
        </w:rPr>
        <w:t xml:space="preserve"> Red</w:t>
      </w:r>
      <w:r w:rsidR="00CF41CB">
        <w:rPr>
          <w:sz w:val="22"/>
          <w:szCs w:val="22"/>
        </w:rPr>
        <w:tab/>
      </w:r>
      <w:r w:rsidRPr="00D44779">
        <w:rPr>
          <w:sz w:val="22"/>
          <w:szCs w:val="22"/>
        </w:rPr>
        <w:t xml:space="preserve">Liturgy of the Palms </w:t>
      </w:r>
      <w:r w:rsidRPr="00D44779">
        <w:rPr>
          <w:sz w:val="22"/>
          <w:szCs w:val="22"/>
        </w:rPr>
        <w:tab/>
        <w:t xml:space="preserve">Luke 19.28-40 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118.[1-2,] 19-29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F5F3A">
        <w:rPr>
          <w:sz w:val="22"/>
          <w:szCs w:val="22"/>
        </w:rPr>
        <w:tab/>
      </w:r>
      <w:r w:rsidRPr="00D44779">
        <w:rPr>
          <w:sz w:val="22"/>
          <w:szCs w:val="22"/>
        </w:rPr>
        <w:t>Philippians 2.5-11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22.14 – 23.56 or Luke 23.1-49</w:t>
      </w:r>
    </w:p>
    <w:p w14:paraId="20CA7ACE" w14:textId="77777777" w:rsidR="00AF5F3A" w:rsidRPr="00D44779" w:rsidRDefault="00AF5F3A" w:rsidP="00AF5F3A">
      <w:pPr>
        <w:tabs>
          <w:tab w:val="left" w:pos="510"/>
          <w:tab w:val="left" w:pos="567"/>
        </w:tabs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Liturgy of the Passion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Isaiah 5</w:t>
      </w:r>
      <w:r>
        <w:rPr>
          <w:sz w:val="22"/>
          <w:szCs w:val="22"/>
        </w:rPr>
        <w:t>0.4-9a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31.9-16 [</w:t>
      </w:r>
      <w:r>
        <w:rPr>
          <w:sz w:val="22"/>
          <w:szCs w:val="22"/>
        </w:rPr>
        <w:t xml:space="preserve">, </w:t>
      </w:r>
      <w:r w:rsidRPr="00D44779">
        <w:rPr>
          <w:sz w:val="22"/>
          <w:szCs w:val="22"/>
        </w:rPr>
        <w:t>17-18]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2.5-11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22.14 – 23.56 or Luke 23.1-49</w:t>
      </w:r>
    </w:p>
    <w:p w14:paraId="12D5EDC1" w14:textId="77777777" w:rsidR="00EE720B" w:rsidRPr="00D44779" w:rsidRDefault="00EE720B" w:rsidP="00EE720B">
      <w:pPr>
        <w:rPr>
          <w:sz w:val="22"/>
          <w:szCs w:val="22"/>
        </w:rPr>
      </w:pPr>
      <w:r w:rsidRPr="00D44779">
        <w:rPr>
          <w:sz w:val="22"/>
          <w:szCs w:val="22"/>
        </w:rPr>
        <w:t>2</w:t>
      </w:r>
      <w:r>
        <w:rPr>
          <w:sz w:val="22"/>
          <w:szCs w:val="22"/>
        </w:rPr>
        <w:t>0</w:t>
      </w:r>
      <w:r w:rsidRPr="004A69D1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 xml:space="preserve"> 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Easter 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Acts 10.34-43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 xml:space="preserve">Psalm </w:t>
      </w:r>
      <w:proofErr w:type="gramStart"/>
      <w:r w:rsidRPr="00D44779">
        <w:rPr>
          <w:sz w:val="22"/>
          <w:szCs w:val="22"/>
        </w:rPr>
        <w:t>118.[</w:t>
      </w:r>
      <w:proofErr w:type="gramEnd"/>
      <w:r w:rsidRPr="00D44779">
        <w:rPr>
          <w:sz w:val="22"/>
          <w:szCs w:val="22"/>
        </w:rPr>
        <w:t>1-</w:t>
      </w:r>
      <w:r>
        <w:rPr>
          <w:sz w:val="22"/>
          <w:szCs w:val="22"/>
        </w:rPr>
        <w:t>2,] 14-24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Corinthians 15.19-26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John 20.1-18 or Luke 24.1-12</w:t>
      </w:r>
    </w:p>
    <w:p w14:paraId="340ED271" w14:textId="77777777" w:rsidR="00EE720B" w:rsidRPr="00D44779" w:rsidRDefault="00EE720B" w:rsidP="00EE720B">
      <w:pPr>
        <w:tabs>
          <w:tab w:val="left" w:pos="510"/>
          <w:tab w:val="left" w:pos="567"/>
        </w:tabs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(Easter Day)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or Isaiah 65.17-25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D44779">
        <w:rPr>
          <w:sz w:val="22"/>
          <w:szCs w:val="22"/>
        </w:rPr>
        <w:t xml:space="preserve">Psalm </w:t>
      </w:r>
      <w:proofErr w:type="gramStart"/>
      <w:r w:rsidRPr="00D44779">
        <w:rPr>
          <w:sz w:val="22"/>
          <w:szCs w:val="22"/>
        </w:rPr>
        <w:t>118.[</w:t>
      </w:r>
      <w:proofErr w:type="gramEnd"/>
      <w:r w:rsidRPr="00D44779">
        <w:rPr>
          <w:sz w:val="22"/>
          <w:szCs w:val="22"/>
        </w:rPr>
        <w:t>1-2,] 14-24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  <w:t>Acts 10.34-43</w:t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John 20.1-18 or Luke 24.1-12</w:t>
      </w:r>
    </w:p>
    <w:p w14:paraId="37ABFDE9" w14:textId="77777777" w:rsidR="00EE720B" w:rsidRPr="00643E26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>27</w:t>
      </w:r>
      <w:r w:rsidRPr="004A69D1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Easter 2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White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Acts 5.27-32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Psalm 118.14-29; or 150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Revelation 1.4-8</w:t>
      </w:r>
      <w:r w:rsidRPr="00643E26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John 20.19-31</w:t>
      </w:r>
    </w:p>
    <w:p w14:paraId="5C38AAB6" w14:textId="77777777" w:rsidR="00EE720B" w:rsidRPr="00643E26" w:rsidRDefault="00EE720B" w:rsidP="00EE720B">
      <w:pPr>
        <w:rPr>
          <w:sz w:val="22"/>
          <w:szCs w:val="22"/>
        </w:rPr>
      </w:pP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or Exodus 14.10-31; 15.20-21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Psalm 118.14-29; or 150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Acts 5.27-32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John 20.</w:t>
      </w:r>
      <w:r w:rsidR="00CD329D">
        <w:rPr>
          <w:sz w:val="22"/>
          <w:szCs w:val="22"/>
        </w:rPr>
        <w:t>19-31</w:t>
      </w:r>
    </w:p>
    <w:p w14:paraId="04F9E482" w14:textId="77777777" w:rsidR="00EE720B" w:rsidRPr="006E4F73" w:rsidRDefault="00EE720B" w:rsidP="00EE720B">
      <w:pPr>
        <w:rPr>
          <w:sz w:val="9"/>
          <w:szCs w:val="9"/>
        </w:rPr>
      </w:pPr>
    </w:p>
    <w:p w14:paraId="01C00148" w14:textId="77777777" w:rsidR="00EE720B" w:rsidRPr="00643E26" w:rsidRDefault="00EE720B" w:rsidP="00EE720B">
      <w:pPr>
        <w:rPr>
          <w:sz w:val="22"/>
          <w:szCs w:val="22"/>
        </w:rPr>
      </w:pPr>
      <w:r>
        <w:rPr>
          <w:sz w:val="22"/>
          <w:szCs w:val="22"/>
        </w:rPr>
        <w:t xml:space="preserve">  4</w:t>
      </w:r>
      <w:r w:rsidRPr="00643E26">
        <w:rPr>
          <w:sz w:val="22"/>
          <w:szCs w:val="22"/>
          <w:vertAlign w:val="superscript"/>
        </w:rPr>
        <w:t>th</w:t>
      </w:r>
      <w:r w:rsidR="005A729F">
        <w:rPr>
          <w:sz w:val="22"/>
          <w:szCs w:val="22"/>
        </w:rPr>
        <w:t xml:space="preserve"> M</w:t>
      </w:r>
      <w:r>
        <w:rPr>
          <w:sz w:val="22"/>
          <w:szCs w:val="22"/>
        </w:rPr>
        <w:t>ay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Easter 3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White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Acts 9.1-6, [7-20]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Psalm 30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Revelation 5.11-14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643E26">
        <w:rPr>
          <w:sz w:val="22"/>
          <w:szCs w:val="22"/>
        </w:rPr>
        <w:t>John 21.1-19</w:t>
      </w:r>
    </w:p>
    <w:p w14:paraId="3DFDE785" w14:textId="77777777" w:rsidR="00256192" w:rsidRPr="00643E26" w:rsidRDefault="00256192" w:rsidP="00256192">
      <w:pPr>
        <w:rPr>
          <w:sz w:val="22"/>
          <w:szCs w:val="22"/>
        </w:rPr>
      </w:pP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or Zephaniah 3.14-20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Psalm 30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9.1-6</w:t>
      </w:r>
      <w:r w:rsidRPr="00643E26"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, </w:t>
      </w:r>
      <w:r w:rsidRPr="00643E26">
        <w:rPr>
          <w:sz w:val="22"/>
          <w:szCs w:val="22"/>
        </w:rPr>
        <w:t>7-20]</w:t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John 21.1-19</w:t>
      </w:r>
    </w:p>
    <w:p w14:paraId="50A7B448" w14:textId="77777777" w:rsidR="00EE720B" w:rsidRDefault="00EE720B" w:rsidP="00EE720B">
      <w:pPr>
        <w:tabs>
          <w:tab w:val="left" w:pos="510"/>
          <w:tab w:val="left" w:pos="567"/>
        </w:tabs>
        <w:rPr>
          <w:sz w:val="22"/>
          <w:szCs w:val="22"/>
        </w:rPr>
      </w:pPr>
      <w:r w:rsidRPr="000252A3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0252A3">
        <w:rPr>
          <w:sz w:val="22"/>
          <w:szCs w:val="22"/>
          <w:vertAlign w:val="superscript"/>
        </w:rPr>
        <w:t>th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Easter 4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  <w:t>White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  <w:t>Acts 9.36-43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  <w:t>Psalm 23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0252A3">
        <w:rPr>
          <w:sz w:val="22"/>
          <w:szCs w:val="22"/>
        </w:rPr>
        <w:t>Revelation 7.9-17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0252A3">
        <w:rPr>
          <w:sz w:val="22"/>
          <w:szCs w:val="22"/>
        </w:rPr>
        <w:t>John 10.22-30</w:t>
      </w:r>
    </w:p>
    <w:p w14:paraId="4CBC0C44" w14:textId="77777777" w:rsidR="00EE720B" w:rsidRDefault="00EE720B" w:rsidP="00EE720B">
      <w:pPr>
        <w:tabs>
          <w:tab w:val="left" w:pos="510"/>
          <w:tab w:val="left" w:pos="567"/>
        </w:tabs>
        <w:rPr>
          <w:sz w:val="22"/>
          <w:szCs w:val="22"/>
        </w:rPr>
      </w:pP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or Genesis 7.1-5, 11-18; 8.6-18; 9.8-13</w:t>
      </w:r>
      <w:r w:rsidRPr="000252A3">
        <w:rPr>
          <w:sz w:val="22"/>
          <w:szCs w:val="22"/>
        </w:rPr>
        <w:tab/>
        <w:t>Psalm 23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Pr="000252A3">
        <w:rPr>
          <w:sz w:val="22"/>
          <w:szCs w:val="22"/>
        </w:rPr>
        <w:t>Acts 9.36-43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 w:rsidR="00CD329D">
        <w:rPr>
          <w:sz w:val="22"/>
          <w:szCs w:val="22"/>
        </w:rPr>
        <w:tab/>
      </w:r>
      <w:r>
        <w:rPr>
          <w:sz w:val="22"/>
          <w:szCs w:val="22"/>
        </w:rPr>
        <w:t>John 10.22-30</w:t>
      </w:r>
    </w:p>
    <w:p w14:paraId="652F6BEF" w14:textId="77777777" w:rsidR="00ED7986" w:rsidRPr="002F7727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lastRenderedPageBreak/>
        <w:t>18</w:t>
      </w:r>
      <w:r w:rsidRPr="002F7727">
        <w:rPr>
          <w:sz w:val="22"/>
          <w:szCs w:val="22"/>
          <w:vertAlign w:val="superscript"/>
        </w:rPr>
        <w:t>th</w:t>
      </w:r>
      <w:r w:rsidR="005A729F">
        <w:rPr>
          <w:sz w:val="22"/>
          <w:szCs w:val="22"/>
        </w:rPr>
        <w:t xml:space="preserve"> May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Easter 5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White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Acts 11.1-18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Psalm 148 or verses 1-6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>Revelation 21.1-6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>John 13.31-35</w:t>
      </w:r>
    </w:p>
    <w:p w14:paraId="674CAADB" w14:textId="77777777" w:rsidR="00ED7986" w:rsidRPr="002F7727" w:rsidRDefault="00ED7986" w:rsidP="00ED7986">
      <w:pPr>
        <w:rPr>
          <w:sz w:val="22"/>
          <w:szCs w:val="22"/>
        </w:rPr>
      </w:pP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or Baruch 3.9-15,</w:t>
      </w:r>
      <w:r>
        <w:rPr>
          <w:sz w:val="22"/>
          <w:szCs w:val="22"/>
        </w:rPr>
        <w:t xml:space="preserve"> 32</w:t>
      </w:r>
      <w:r w:rsidRPr="002F7727">
        <w:rPr>
          <w:sz w:val="22"/>
          <w:szCs w:val="22"/>
        </w:rPr>
        <w:t xml:space="preserve"> – 4.4 or Genesis 22.1-18</w:t>
      </w:r>
      <w:r w:rsidRPr="002F7727">
        <w:rPr>
          <w:sz w:val="22"/>
          <w:szCs w:val="22"/>
        </w:rPr>
        <w:tab/>
        <w:t>Psalm 148 or verses 1-6</w:t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Acts 11.1-18</w:t>
      </w:r>
      <w:r w:rsidRPr="002F772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>John 13.31-35</w:t>
      </w:r>
    </w:p>
    <w:p w14:paraId="03437724" w14:textId="77777777" w:rsidR="00ED7986" w:rsidRPr="004203AA" w:rsidRDefault="00ED7986" w:rsidP="00ED7986">
      <w:pPr>
        <w:rPr>
          <w:sz w:val="22"/>
          <w:szCs w:val="22"/>
        </w:rPr>
      </w:pPr>
      <w:r w:rsidRPr="004203AA">
        <w:rPr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 w:rsidRPr="008E3B58">
        <w:rPr>
          <w:sz w:val="22"/>
          <w:szCs w:val="22"/>
          <w:vertAlign w:val="superscript"/>
        </w:rPr>
        <w:t>th</w:t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Easter 6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White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Acts 16.9-15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67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Revelation 21.10, 22 – 22.5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John 14.23-29 or John 5.1-9</w:t>
      </w:r>
    </w:p>
    <w:p w14:paraId="4E3E62EA" w14:textId="77777777" w:rsidR="00ED7986" w:rsidRDefault="00ED7986" w:rsidP="00ED7986">
      <w:pPr>
        <w:rPr>
          <w:sz w:val="22"/>
          <w:szCs w:val="22"/>
        </w:rPr>
      </w:pP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or Ezekiel 37.1-14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67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Acts 16.9-15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John 14.23-29 or John 5.1-9</w:t>
      </w:r>
    </w:p>
    <w:p w14:paraId="4A6585BF" w14:textId="77777777" w:rsidR="00D86F13" w:rsidRPr="004203AA" w:rsidRDefault="00D86F13" w:rsidP="00D86F13">
      <w:pPr>
        <w:rPr>
          <w:sz w:val="22"/>
          <w:szCs w:val="22"/>
        </w:rPr>
      </w:pPr>
      <w:r>
        <w:rPr>
          <w:sz w:val="22"/>
          <w:szCs w:val="22"/>
        </w:rPr>
        <w:t>[29</w:t>
      </w:r>
      <w:r w:rsidRPr="004E34E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  <w:t>(Thursday)</w:t>
      </w:r>
      <w:r>
        <w:rPr>
          <w:sz w:val="22"/>
          <w:szCs w:val="22"/>
        </w:rPr>
        <w:tab/>
        <w:t>Ascension</w:t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1.1-11 or Daniel 7.9-14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47 or Psalm 93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Ephesians 1.15-23 or Acts 1.1-11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24.44-53]</w:t>
      </w:r>
    </w:p>
    <w:p w14:paraId="33C8DFF5" w14:textId="77777777" w:rsidR="00ED7986" w:rsidRPr="003F7670" w:rsidRDefault="00ED7986" w:rsidP="00ED7986">
      <w:pPr>
        <w:rPr>
          <w:sz w:val="12"/>
          <w:szCs w:val="12"/>
        </w:rPr>
      </w:pPr>
    </w:p>
    <w:p w14:paraId="3C447F3D" w14:textId="77777777" w:rsidR="00ED7986" w:rsidRPr="004203AA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 xml:space="preserve">  1</w:t>
      </w:r>
      <w:r w:rsidRPr="008E3B5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June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Easter 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White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Acts 16.16-34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97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Revelation 22.12-14, 16-17, 20-21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John 17.20-26</w:t>
      </w:r>
    </w:p>
    <w:p w14:paraId="2AD21AB5" w14:textId="77777777" w:rsidR="00ED7986" w:rsidRPr="004203AA" w:rsidRDefault="00ED7986" w:rsidP="00ED7986">
      <w:pPr>
        <w:rPr>
          <w:sz w:val="22"/>
          <w:szCs w:val="22"/>
        </w:rPr>
      </w:pP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or Ezekiel 36.24-28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97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Acts 16.16-34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John 17.20-26</w:t>
      </w:r>
    </w:p>
    <w:p w14:paraId="59575989" w14:textId="77777777" w:rsidR="00ED7986" w:rsidRPr="009C78DD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 xml:space="preserve">  8</w:t>
      </w:r>
      <w:r w:rsidRPr="009C78DD">
        <w:rPr>
          <w:sz w:val="22"/>
          <w:szCs w:val="22"/>
          <w:vertAlign w:val="superscript"/>
        </w:rPr>
        <w:t>th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Pentecost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Red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Acts 2.1-21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78DD">
        <w:rPr>
          <w:sz w:val="22"/>
          <w:szCs w:val="22"/>
        </w:rPr>
        <w:t xml:space="preserve">Psalm 104.24-34, 35b / vv 24-36 </w:t>
      </w:r>
      <w:r w:rsidRPr="009C78DD">
        <w:rPr>
          <w:sz w:val="22"/>
          <w:szCs w:val="22"/>
        </w:rPr>
        <w:tab/>
        <w:t>Romans 8.14-17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7243">
        <w:rPr>
          <w:sz w:val="22"/>
          <w:szCs w:val="22"/>
        </w:rPr>
        <w:t>John 14.8-17</w:t>
      </w:r>
      <w:r w:rsidRPr="009C78DD">
        <w:rPr>
          <w:sz w:val="22"/>
          <w:szCs w:val="22"/>
        </w:rPr>
        <w:t xml:space="preserve"> [</w:t>
      </w:r>
      <w:r w:rsidR="004C7243">
        <w:rPr>
          <w:sz w:val="22"/>
          <w:szCs w:val="22"/>
        </w:rPr>
        <w:t xml:space="preserve">, </w:t>
      </w:r>
      <w:r w:rsidRPr="009C78DD">
        <w:rPr>
          <w:sz w:val="22"/>
          <w:szCs w:val="22"/>
        </w:rPr>
        <w:t>25-27]</w:t>
      </w:r>
    </w:p>
    <w:p w14:paraId="0712B710" w14:textId="77777777" w:rsidR="00ED7986" w:rsidRPr="009C78DD" w:rsidRDefault="00ED7986" w:rsidP="00ED7986">
      <w:pPr>
        <w:rPr>
          <w:sz w:val="22"/>
          <w:szCs w:val="22"/>
        </w:rPr>
      </w:pP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or Genesis 11.1-9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78DD">
        <w:rPr>
          <w:sz w:val="22"/>
          <w:szCs w:val="22"/>
        </w:rPr>
        <w:t xml:space="preserve">Psalm 104.24-34, 35b / vv 24-36 </w:t>
      </w:r>
      <w:r w:rsidRPr="009C78DD">
        <w:rPr>
          <w:sz w:val="22"/>
          <w:szCs w:val="22"/>
        </w:rPr>
        <w:tab/>
        <w:t>Acts 2.1-21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7243">
        <w:rPr>
          <w:sz w:val="22"/>
          <w:szCs w:val="22"/>
        </w:rPr>
        <w:t>John 14.8-17</w:t>
      </w:r>
      <w:r w:rsidRPr="009C78DD">
        <w:rPr>
          <w:sz w:val="22"/>
          <w:szCs w:val="22"/>
        </w:rPr>
        <w:t xml:space="preserve"> [</w:t>
      </w:r>
      <w:r w:rsidR="004C7243">
        <w:rPr>
          <w:sz w:val="22"/>
          <w:szCs w:val="22"/>
        </w:rPr>
        <w:t xml:space="preserve">, </w:t>
      </w:r>
      <w:r w:rsidRPr="009C78DD">
        <w:rPr>
          <w:sz w:val="22"/>
          <w:szCs w:val="22"/>
        </w:rPr>
        <w:t>25-27]</w:t>
      </w:r>
    </w:p>
    <w:p w14:paraId="74058F91" w14:textId="77777777" w:rsidR="00ED7986" w:rsidRPr="00275A8B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>15</w:t>
      </w:r>
      <w:r w:rsidRPr="008E3B58">
        <w:rPr>
          <w:sz w:val="22"/>
          <w:szCs w:val="22"/>
          <w:vertAlign w:val="superscript"/>
        </w:rPr>
        <w:t>th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  <w:t>Trinity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  <w:t>White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  <w:t>Proverbs 8.1-4, 22-31</w:t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>Psalm 8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>Romans 5.1-5</w:t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>John 16.12-15</w:t>
      </w:r>
    </w:p>
    <w:p w14:paraId="146194B5" w14:textId="77777777" w:rsidR="00ED7986" w:rsidRPr="00F73CB4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22</w:t>
      </w:r>
      <w:r w:rsidRPr="00034777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CF2570">
        <w:rPr>
          <w:sz w:val="22"/>
          <w:szCs w:val="22"/>
        </w:rPr>
        <w:t>Trinity 1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  <w:t>Green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Proper 7</w:t>
      </w:r>
      <w:r w:rsidRPr="00F73CB4">
        <w:rPr>
          <w:sz w:val="22"/>
          <w:szCs w:val="22"/>
        </w:rPr>
        <w:tab/>
      </w:r>
      <w:r w:rsidRPr="00F73CB4">
        <w:rPr>
          <w:sz w:val="22"/>
          <w:szCs w:val="22"/>
        </w:rPr>
        <w:tab/>
        <w:t>Isaiah 65.1-9</w:t>
      </w:r>
      <w:r w:rsidRPr="00F73CB4">
        <w:rPr>
          <w:sz w:val="22"/>
          <w:szCs w:val="22"/>
        </w:rPr>
        <w:tab/>
      </w:r>
      <w:r w:rsidRPr="00F73CB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Psalm 22.19-28</w:t>
      </w:r>
      <w:r w:rsidRPr="00F73CB4">
        <w:rPr>
          <w:sz w:val="22"/>
          <w:szCs w:val="22"/>
        </w:rPr>
        <w:tab/>
      </w:r>
      <w:r w:rsidRPr="00F73CB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Galatians 3.23-29</w:t>
      </w:r>
      <w:r w:rsidRPr="00F73CB4">
        <w:rPr>
          <w:sz w:val="22"/>
          <w:szCs w:val="22"/>
        </w:rPr>
        <w:tab/>
      </w:r>
      <w:r w:rsidRPr="00F73CB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Luke 8.26-39</w:t>
      </w:r>
    </w:p>
    <w:p w14:paraId="7E928DEF" w14:textId="77777777" w:rsidR="00ED7986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 w:rsidRPr="00AD66A3">
        <w:rPr>
          <w:sz w:val="22"/>
          <w:szCs w:val="22"/>
        </w:rPr>
        <w:t>2</w:t>
      </w:r>
      <w:r>
        <w:rPr>
          <w:sz w:val="22"/>
          <w:szCs w:val="22"/>
        </w:rPr>
        <w:t>9</w:t>
      </w:r>
      <w:r w:rsidRPr="00AD66A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Peter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</w:t>
      </w:r>
      <w:r w:rsidRPr="00AD66A3">
        <w:rPr>
          <w:sz w:val="22"/>
          <w:szCs w:val="22"/>
        </w:rPr>
        <w:tab/>
      </w:r>
      <w:r w:rsidRPr="00AD66A3">
        <w:rPr>
          <w:sz w:val="22"/>
          <w:szCs w:val="22"/>
        </w:rPr>
        <w:tab/>
      </w:r>
      <w:r>
        <w:rPr>
          <w:sz w:val="22"/>
          <w:szCs w:val="22"/>
        </w:rPr>
        <w:t>Ezekiel 3.22-27 / Acts 12.1-11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Acts 12.1-11 / 1 Peter 2.19-25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Matthew 16.13-19</w:t>
      </w:r>
    </w:p>
    <w:p w14:paraId="575C1424" w14:textId="77777777" w:rsidR="00ED7986" w:rsidRPr="00034777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29</w:t>
      </w:r>
      <w:r w:rsidRPr="0003477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Peter &amp; Paul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</w:t>
      </w:r>
      <w:r>
        <w:rPr>
          <w:sz w:val="22"/>
          <w:szCs w:val="22"/>
        </w:rPr>
        <w:tab/>
        <w:t>Zechariah 4.1-6a, 10b-14 / Acts 12.1-11</w:t>
      </w:r>
      <w:r>
        <w:rPr>
          <w:sz w:val="22"/>
          <w:szCs w:val="22"/>
        </w:rPr>
        <w:tab/>
        <w:t>Psalm 125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12.1-11 / 2 Timothy 4.6-8, 17-18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Matthew 16.13-19</w:t>
      </w:r>
    </w:p>
    <w:p w14:paraId="027D8EE9" w14:textId="77777777" w:rsidR="00ED7986" w:rsidRPr="003F7670" w:rsidRDefault="00ED7986" w:rsidP="00ED7986">
      <w:pPr>
        <w:rPr>
          <w:sz w:val="12"/>
          <w:szCs w:val="12"/>
        </w:rPr>
      </w:pPr>
    </w:p>
    <w:p w14:paraId="25E02E5A" w14:textId="77777777" w:rsidR="00ED7986" w:rsidRPr="00CF2570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 xml:space="preserve">  6</w:t>
      </w:r>
      <w:r w:rsidRPr="00FC1BE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AD66A3">
        <w:rPr>
          <w:sz w:val="22"/>
          <w:szCs w:val="22"/>
        </w:rPr>
        <w:t>July</w:t>
      </w:r>
      <w:r w:rsidRPr="00AD66A3">
        <w:rPr>
          <w:sz w:val="22"/>
          <w:szCs w:val="22"/>
        </w:rPr>
        <w:tab/>
      </w:r>
      <w:r w:rsidRPr="00AD66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Proper 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Isaiah 66.10-14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66.1-9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Galatians 6. [1-6,] 7-16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10.1-11, 16-20</w:t>
      </w:r>
    </w:p>
    <w:p w14:paraId="245F04E5" w14:textId="77777777" w:rsidR="00ED7986" w:rsidRPr="008C0582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 w:rsidRPr="008C0582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8C0582">
        <w:rPr>
          <w:sz w:val="22"/>
          <w:szCs w:val="22"/>
          <w:vertAlign w:val="superscript"/>
        </w:rPr>
        <w:t>th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4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  <w:t xml:space="preserve">Green </w:t>
      </w:r>
      <w:r w:rsidRPr="008C0582">
        <w:rPr>
          <w:sz w:val="22"/>
          <w:szCs w:val="22"/>
        </w:rPr>
        <w:tab/>
        <w:t>Proper 10</w:t>
      </w:r>
      <w:r w:rsidRPr="008C0582">
        <w:rPr>
          <w:sz w:val="22"/>
          <w:szCs w:val="22"/>
        </w:rPr>
        <w:tab/>
        <w:t>Deuteronomy 30.9-14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Psalm </w:t>
      </w:r>
      <w:r w:rsidRPr="008C0582">
        <w:rPr>
          <w:sz w:val="22"/>
          <w:szCs w:val="22"/>
        </w:rPr>
        <w:t>2</w:t>
      </w:r>
      <w:r>
        <w:rPr>
          <w:sz w:val="22"/>
          <w:szCs w:val="22"/>
        </w:rPr>
        <w:t>5.1-10</w:t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Colossians 1.1-14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Luke 10.25-37</w:t>
      </w:r>
    </w:p>
    <w:p w14:paraId="6C4B99A2" w14:textId="77777777" w:rsidR="00ED7986" w:rsidRPr="0076786F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>20</w:t>
      </w:r>
      <w:r w:rsidRPr="0076786F">
        <w:rPr>
          <w:sz w:val="22"/>
          <w:szCs w:val="22"/>
          <w:vertAlign w:val="superscript"/>
        </w:rPr>
        <w:t>th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5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Green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Proper 11</w:t>
      </w:r>
      <w:r w:rsidRPr="0076786F">
        <w:rPr>
          <w:sz w:val="22"/>
          <w:szCs w:val="22"/>
        </w:rPr>
        <w:tab/>
        <w:t>Genesis 18.1-10a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6786F">
        <w:rPr>
          <w:sz w:val="22"/>
          <w:szCs w:val="22"/>
        </w:rPr>
        <w:t>Psalm 15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6786F">
        <w:rPr>
          <w:sz w:val="22"/>
          <w:szCs w:val="22"/>
        </w:rPr>
        <w:t>Colossians 1.15-28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6786F">
        <w:rPr>
          <w:sz w:val="22"/>
          <w:szCs w:val="22"/>
        </w:rPr>
        <w:t>Luke 10.38-42</w:t>
      </w:r>
    </w:p>
    <w:p w14:paraId="2B51D0E4" w14:textId="77777777" w:rsidR="00ED7986" w:rsidRPr="0076786F" w:rsidRDefault="00ED7986" w:rsidP="00ED7986">
      <w:pPr>
        <w:rPr>
          <w:sz w:val="22"/>
          <w:szCs w:val="22"/>
        </w:rPr>
      </w:pPr>
      <w:r w:rsidRPr="0076786F">
        <w:rPr>
          <w:sz w:val="22"/>
          <w:szCs w:val="22"/>
        </w:rPr>
        <w:t>2</w:t>
      </w:r>
      <w:r>
        <w:rPr>
          <w:sz w:val="22"/>
          <w:szCs w:val="22"/>
        </w:rPr>
        <w:t>7</w:t>
      </w:r>
      <w:r w:rsidRPr="0076786F">
        <w:rPr>
          <w:sz w:val="22"/>
          <w:szCs w:val="22"/>
          <w:vertAlign w:val="superscript"/>
        </w:rPr>
        <w:t>th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6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Green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Proper 12</w:t>
      </w:r>
      <w:r w:rsidRPr="0076786F">
        <w:rPr>
          <w:sz w:val="22"/>
          <w:szCs w:val="22"/>
        </w:rPr>
        <w:tab/>
      </w:r>
      <w:r>
        <w:rPr>
          <w:sz w:val="22"/>
          <w:szCs w:val="22"/>
        </w:rPr>
        <w:t>Genesis 18.20-32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138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Colossians 2.6-15 [,16-19]</w:t>
      </w:r>
      <w:r w:rsidRPr="0076786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11.1-13</w:t>
      </w:r>
    </w:p>
    <w:p w14:paraId="7CC78A2C" w14:textId="77777777" w:rsidR="00ED7986" w:rsidRPr="003F7670" w:rsidRDefault="00ED7986" w:rsidP="00ED7986">
      <w:pPr>
        <w:rPr>
          <w:sz w:val="12"/>
          <w:szCs w:val="12"/>
        </w:rPr>
      </w:pPr>
    </w:p>
    <w:p w14:paraId="0E0CC7E7" w14:textId="77777777" w:rsidR="00ED7986" w:rsidRPr="0076786F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 xml:space="preserve">  3</w:t>
      </w:r>
      <w:r w:rsidRPr="00FC1BEC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August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7</w:t>
      </w:r>
      <w:r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Green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Proper 13</w:t>
      </w:r>
      <w:r w:rsidRPr="0076786F">
        <w:rPr>
          <w:sz w:val="22"/>
          <w:szCs w:val="22"/>
        </w:rPr>
        <w:tab/>
        <w:t>Ecclesiastes 1.2, 12-14; 2.18-23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Psalm 49.1-9 [,10-12]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  <w:t>Colossians 3.1-11</w:t>
      </w:r>
      <w:r w:rsidRPr="0076786F">
        <w:rPr>
          <w:sz w:val="22"/>
          <w:szCs w:val="22"/>
        </w:rPr>
        <w:tab/>
      </w:r>
      <w:r w:rsidRPr="0076786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6786F">
        <w:rPr>
          <w:sz w:val="22"/>
          <w:szCs w:val="22"/>
        </w:rPr>
        <w:t>Luke 12.13-21</w:t>
      </w:r>
    </w:p>
    <w:p w14:paraId="1B5D9D98" w14:textId="77777777" w:rsidR="00ED7986" w:rsidRPr="00CF6767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Pr="00CF6767">
        <w:rPr>
          <w:sz w:val="22"/>
          <w:szCs w:val="22"/>
          <w:vertAlign w:val="superscript"/>
        </w:rPr>
        <w:t>th</w:t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8</w:t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ab/>
        <w:t xml:space="preserve">Green </w:t>
      </w:r>
      <w:r w:rsidRPr="00CF6767">
        <w:rPr>
          <w:sz w:val="22"/>
          <w:szCs w:val="22"/>
        </w:rPr>
        <w:tab/>
        <w:t>Proper 14</w:t>
      </w:r>
      <w:r>
        <w:rPr>
          <w:sz w:val="22"/>
          <w:szCs w:val="22"/>
        </w:rPr>
        <w:tab/>
        <w:t>Genesis 15.1-6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33.12-21</w:t>
      </w:r>
      <w:r w:rsidRPr="00CF6767">
        <w:rPr>
          <w:sz w:val="22"/>
          <w:szCs w:val="22"/>
        </w:rPr>
        <w:t xml:space="preserve"> [</w:t>
      </w:r>
      <w:r>
        <w:rPr>
          <w:sz w:val="22"/>
          <w:szCs w:val="22"/>
        </w:rPr>
        <w:t xml:space="preserve">, </w:t>
      </w:r>
      <w:r w:rsidRPr="00CF6767">
        <w:rPr>
          <w:sz w:val="22"/>
          <w:szCs w:val="22"/>
        </w:rPr>
        <w:t>22]</w:t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>Hebrews 11.1-3, 8-16</w:t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>Luke 12.32-40</w:t>
      </w:r>
    </w:p>
    <w:p w14:paraId="71739E4B" w14:textId="77777777" w:rsidR="00ED7986" w:rsidRPr="00E13C7F" w:rsidRDefault="00ED7986" w:rsidP="00ED7986">
      <w:pPr>
        <w:rPr>
          <w:sz w:val="22"/>
          <w:szCs w:val="22"/>
        </w:rPr>
      </w:pPr>
      <w:r w:rsidRPr="00E13C7F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E13C7F">
        <w:rPr>
          <w:sz w:val="22"/>
          <w:szCs w:val="22"/>
          <w:vertAlign w:val="superscript"/>
        </w:rPr>
        <w:t>th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9</w:t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ab/>
        <w:t xml:space="preserve">Green </w:t>
      </w:r>
      <w:r w:rsidRPr="00E13C7F">
        <w:rPr>
          <w:sz w:val="22"/>
          <w:szCs w:val="22"/>
        </w:rPr>
        <w:tab/>
        <w:t>Proper 15</w:t>
      </w:r>
      <w:r w:rsidRPr="00E13C7F">
        <w:rPr>
          <w:sz w:val="22"/>
          <w:szCs w:val="22"/>
        </w:rPr>
        <w:tab/>
        <w:t>Jeremiah 23.23-29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>Psalm 82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>Hebrews 11.29 – 12.2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>Luke 12.49-56</w:t>
      </w:r>
    </w:p>
    <w:p w14:paraId="7B8C876C" w14:textId="77777777" w:rsidR="00ED7986" w:rsidRPr="00E13C7F" w:rsidRDefault="00ED7986" w:rsidP="00ED7986">
      <w:pPr>
        <w:rPr>
          <w:sz w:val="22"/>
          <w:szCs w:val="22"/>
        </w:rPr>
      </w:pPr>
      <w:r w:rsidRPr="00E13C7F">
        <w:rPr>
          <w:sz w:val="22"/>
          <w:szCs w:val="22"/>
        </w:rPr>
        <w:t>2</w:t>
      </w:r>
      <w:r>
        <w:rPr>
          <w:sz w:val="22"/>
          <w:szCs w:val="22"/>
        </w:rPr>
        <w:t>4</w:t>
      </w:r>
      <w:r w:rsidRPr="00E23524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Bartholomew</w:t>
      </w:r>
      <w:r>
        <w:rPr>
          <w:sz w:val="22"/>
          <w:szCs w:val="22"/>
        </w:rPr>
        <w:tab/>
        <w:t>Red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  <w:t xml:space="preserve">Isaiah </w:t>
      </w:r>
      <w:r>
        <w:rPr>
          <w:sz w:val="22"/>
          <w:szCs w:val="22"/>
        </w:rPr>
        <w:t>43.8-13 / Acts 5.12-16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145.1-7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5.12-16 / 1 Corinthians 4.9-15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>Luke 22.24-30</w:t>
      </w:r>
    </w:p>
    <w:p w14:paraId="593434E4" w14:textId="77777777" w:rsidR="00ED7986" w:rsidRPr="007802CF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31</w:t>
      </w:r>
      <w:r w:rsidRPr="00E23524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11</w:t>
      </w:r>
      <w:r w:rsidRPr="007802CF">
        <w:rPr>
          <w:sz w:val="22"/>
          <w:szCs w:val="22"/>
        </w:rPr>
        <w:tab/>
        <w:t xml:space="preserve">Green </w:t>
      </w:r>
      <w:r w:rsidRPr="007802CF">
        <w:rPr>
          <w:sz w:val="22"/>
          <w:szCs w:val="22"/>
        </w:rPr>
        <w:tab/>
        <w:t>Proper 17</w:t>
      </w:r>
      <w:r w:rsidRPr="007802CF">
        <w:rPr>
          <w:sz w:val="22"/>
          <w:szCs w:val="22"/>
        </w:rPr>
        <w:tab/>
        <w:t>Sirach 10.12-18 or Proverbs 25.6-7</w:t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  <w:t>Psalm 112</w:t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02CF">
        <w:rPr>
          <w:sz w:val="22"/>
          <w:szCs w:val="22"/>
        </w:rPr>
        <w:t>Hebrews 13.1-8, 15-16</w:t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02CF">
        <w:rPr>
          <w:sz w:val="22"/>
          <w:szCs w:val="22"/>
        </w:rPr>
        <w:t>Luke 14.1, 7-14</w:t>
      </w:r>
    </w:p>
    <w:p w14:paraId="42DDF601" w14:textId="77777777" w:rsidR="00ED7986" w:rsidRPr="003F7670" w:rsidRDefault="00ED7986" w:rsidP="00ED7986">
      <w:pPr>
        <w:rPr>
          <w:sz w:val="12"/>
          <w:szCs w:val="12"/>
        </w:rPr>
      </w:pPr>
    </w:p>
    <w:p w14:paraId="583362C6" w14:textId="77777777" w:rsidR="00ED7986" w:rsidRPr="00D64653" w:rsidRDefault="00ED7986" w:rsidP="00ED7986">
      <w:pPr>
        <w:rPr>
          <w:sz w:val="22"/>
          <w:szCs w:val="22"/>
        </w:rPr>
      </w:pPr>
      <w:r w:rsidRPr="00D64653">
        <w:rPr>
          <w:sz w:val="22"/>
          <w:szCs w:val="22"/>
        </w:rPr>
        <w:t xml:space="preserve">  </w:t>
      </w:r>
      <w:r>
        <w:rPr>
          <w:sz w:val="22"/>
          <w:szCs w:val="22"/>
        </w:rPr>
        <w:t>7</w:t>
      </w:r>
      <w:r w:rsidRPr="00D64653">
        <w:rPr>
          <w:sz w:val="22"/>
          <w:szCs w:val="22"/>
          <w:vertAlign w:val="superscript"/>
        </w:rPr>
        <w:t>th</w:t>
      </w:r>
      <w:r w:rsidRPr="00D64653">
        <w:rPr>
          <w:sz w:val="22"/>
          <w:szCs w:val="22"/>
        </w:rPr>
        <w:t xml:space="preserve"> September</w:t>
      </w:r>
      <w:r w:rsidRPr="00D64653">
        <w:rPr>
          <w:sz w:val="22"/>
          <w:szCs w:val="22"/>
        </w:rPr>
        <w:tab/>
      </w:r>
      <w:r w:rsidRPr="00D64653">
        <w:rPr>
          <w:sz w:val="22"/>
          <w:szCs w:val="22"/>
        </w:rPr>
        <w:tab/>
        <w:t>Trinity 1</w:t>
      </w:r>
      <w:r>
        <w:rPr>
          <w:sz w:val="22"/>
          <w:szCs w:val="22"/>
        </w:rPr>
        <w:t>2</w:t>
      </w:r>
      <w:r w:rsidRPr="00D64653">
        <w:rPr>
          <w:sz w:val="22"/>
          <w:szCs w:val="22"/>
        </w:rPr>
        <w:tab/>
        <w:t xml:space="preserve">Green </w:t>
      </w:r>
      <w:r w:rsidRPr="00D64653">
        <w:rPr>
          <w:sz w:val="22"/>
          <w:szCs w:val="22"/>
        </w:rPr>
        <w:tab/>
      </w:r>
      <w:r>
        <w:rPr>
          <w:sz w:val="22"/>
          <w:szCs w:val="22"/>
        </w:rPr>
        <w:t>Proper 18</w:t>
      </w:r>
      <w:r>
        <w:rPr>
          <w:sz w:val="22"/>
          <w:szCs w:val="22"/>
        </w:rPr>
        <w:tab/>
        <w:t>Deuteronomy 30.15-20</w:t>
      </w:r>
      <w:r>
        <w:rPr>
          <w:sz w:val="22"/>
          <w:szCs w:val="22"/>
        </w:rPr>
        <w:tab/>
      </w:r>
      <w:r w:rsidRPr="00D64653">
        <w:rPr>
          <w:sz w:val="22"/>
          <w:szCs w:val="22"/>
        </w:rPr>
        <w:t>Psalm 1</w:t>
      </w:r>
      <w:r w:rsidRPr="00D64653">
        <w:rPr>
          <w:sz w:val="22"/>
          <w:szCs w:val="22"/>
        </w:rPr>
        <w:tab/>
      </w:r>
      <w:r w:rsidRPr="00D6465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4653">
        <w:rPr>
          <w:sz w:val="22"/>
          <w:szCs w:val="22"/>
        </w:rPr>
        <w:t>Philemon 1-21</w:t>
      </w:r>
      <w:r w:rsidRPr="00D64653">
        <w:rPr>
          <w:sz w:val="22"/>
          <w:szCs w:val="22"/>
        </w:rPr>
        <w:tab/>
      </w:r>
      <w:r w:rsidRPr="00D6465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4653">
        <w:rPr>
          <w:sz w:val="22"/>
          <w:szCs w:val="22"/>
        </w:rPr>
        <w:t>Luke 14.25-33</w:t>
      </w:r>
    </w:p>
    <w:p w14:paraId="46611AAC" w14:textId="77777777" w:rsidR="00ED7986" w:rsidRPr="00F832D6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 w:rsidRPr="00F832D6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F832D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13</w:t>
      </w:r>
      <w:r w:rsidRPr="00F832D6">
        <w:rPr>
          <w:sz w:val="22"/>
          <w:szCs w:val="22"/>
        </w:rPr>
        <w:tab/>
        <w:t xml:space="preserve">Green </w:t>
      </w:r>
      <w:r w:rsidRPr="00F832D6">
        <w:rPr>
          <w:sz w:val="22"/>
          <w:szCs w:val="22"/>
        </w:rPr>
        <w:tab/>
        <w:t>Proper 19</w:t>
      </w:r>
      <w:r w:rsidRPr="00F832D6">
        <w:rPr>
          <w:sz w:val="22"/>
          <w:szCs w:val="22"/>
        </w:rPr>
        <w:tab/>
        <w:t>Exodus 32.7-14</w:t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2D6">
        <w:rPr>
          <w:sz w:val="22"/>
          <w:szCs w:val="22"/>
        </w:rPr>
        <w:t>Psalm 51.1-10</w:t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2D6">
        <w:rPr>
          <w:sz w:val="22"/>
          <w:szCs w:val="22"/>
        </w:rPr>
        <w:t>1 Timothy 1.12-17</w:t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2D6">
        <w:rPr>
          <w:sz w:val="22"/>
          <w:szCs w:val="22"/>
        </w:rPr>
        <w:t>Luke 15.1-10</w:t>
      </w:r>
    </w:p>
    <w:p w14:paraId="16492309" w14:textId="77777777" w:rsidR="00ED7986" w:rsidRPr="00BE7289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06E1A">
        <w:rPr>
          <w:sz w:val="22"/>
          <w:szCs w:val="22"/>
        </w:rPr>
        <w:t>1</w:t>
      </w:r>
      <w:r w:rsidRPr="00692AE4">
        <w:rPr>
          <w:sz w:val="22"/>
          <w:szCs w:val="22"/>
          <w:vertAlign w:val="superscript"/>
        </w:rPr>
        <w:t>st</w:t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>
        <w:rPr>
          <w:sz w:val="22"/>
          <w:szCs w:val="22"/>
        </w:rPr>
        <w:t>Matthew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Proverbs 3.13-18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119.65-72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 Corinthians 4.1-6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Matthew 9.9-13</w:t>
      </w:r>
    </w:p>
    <w:p w14:paraId="0ED1CEFD" w14:textId="77777777" w:rsidR="00ED7986" w:rsidRPr="00CF2570" w:rsidRDefault="00ED7986" w:rsidP="00ED7986">
      <w:pPr>
        <w:rPr>
          <w:sz w:val="22"/>
          <w:szCs w:val="22"/>
        </w:rPr>
      </w:pPr>
      <w:r w:rsidRPr="00106E1A">
        <w:rPr>
          <w:sz w:val="22"/>
          <w:szCs w:val="22"/>
        </w:rPr>
        <w:t>2</w:t>
      </w:r>
      <w:r>
        <w:rPr>
          <w:sz w:val="22"/>
          <w:szCs w:val="22"/>
        </w:rPr>
        <w:t>8</w:t>
      </w:r>
      <w:r w:rsidRPr="00106E1A">
        <w:rPr>
          <w:sz w:val="22"/>
          <w:szCs w:val="22"/>
          <w:vertAlign w:val="superscript"/>
        </w:rPr>
        <w:t>th</w:t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  <w:t>Trinity 1</w:t>
      </w:r>
      <w:r>
        <w:rPr>
          <w:sz w:val="22"/>
          <w:szCs w:val="22"/>
        </w:rPr>
        <w:t>5</w:t>
      </w:r>
      <w:r w:rsidRPr="00106E1A">
        <w:rPr>
          <w:sz w:val="22"/>
          <w:szCs w:val="22"/>
        </w:rPr>
        <w:tab/>
        <w:t>Green</w:t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  <w:t>Proper 21</w:t>
      </w:r>
      <w:r w:rsidRPr="00106E1A">
        <w:rPr>
          <w:sz w:val="22"/>
          <w:szCs w:val="22"/>
        </w:rPr>
        <w:tab/>
      </w:r>
      <w:r>
        <w:rPr>
          <w:sz w:val="22"/>
          <w:szCs w:val="22"/>
        </w:rPr>
        <w:t>Amos 6.1a, 4-7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146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Timothy 6.6-19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16.19-31</w:t>
      </w:r>
    </w:p>
    <w:p w14:paraId="21FE74A9" w14:textId="77777777" w:rsidR="00ED7986" w:rsidRPr="003F7670" w:rsidRDefault="00ED7986" w:rsidP="00ED7986">
      <w:pPr>
        <w:rPr>
          <w:sz w:val="12"/>
          <w:szCs w:val="12"/>
        </w:rPr>
      </w:pPr>
    </w:p>
    <w:p w14:paraId="39CE4C70" w14:textId="77777777" w:rsidR="00ED7986" w:rsidRPr="00053682" w:rsidRDefault="00ED7986" w:rsidP="00ED7986">
      <w:pPr>
        <w:tabs>
          <w:tab w:val="left" w:pos="510"/>
          <w:tab w:val="left" w:pos="567"/>
        </w:tabs>
        <w:rPr>
          <w:sz w:val="22"/>
          <w:szCs w:val="22"/>
        </w:rPr>
      </w:pPr>
      <w:r w:rsidRPr="00053682">
        <w:rPr>
          <w:sz w:val="22"/>
          <w:szCs w:val="22"/>
        </w:rPr>
        <w:t xml:space="preserve">  </w:t>
      </w:r>
      <w:r>
        <w:rPr>
          <w:sz w:val="22"/>
          <w:szCs w:val="22"/>
        </w:rPr>
        <w:t>5</w:t>
      </w:r>
      <w:r w:rsidRPr="00692AE4">
        <w:rPr>
          <w:sz w:val="22"/>
          <w:szCs w:val="22"/>
          <w:vertAlign w:val="superscript"/>
        </w:rPr>
        <w:t>th</w:t>
      </w:r>
      <w:r w:rsidRPr="00053682">
        <w:rPr>
          <w:sz w:val="22"/>
          <w:szCs w:val="22"/>
        </w:rPr>
        <w:t xml:space="preserve"> October</w:t>
      </w:r>
      <w:r w:rsidRPr="00053682">
        <w:rPr>
          <w:sz w:val="22"/>
          <w:szCs w:val="22"/>
        </w:rPr>
        <w:tab/>
      </w:r>
      <w:r w:rsidRPr="00053682">
        <w:rPr>
          <w:sz w:val="22"/>
          <w:szCs w:val="22"/>
        </w:rPr>
        <w:tab/>
      </w:r>
      <w:r w:rsidRPr="00053682">
        <w:rPr>
          <w:sz w:val="22"/>
          <w:szCs w:val="22"/>
        </w:rPr>
        <w:tab/>
        <w:t>Trinity 1</w:t>
      </w:r>
      <w:r>
        <w:rPr>
          <w:sz w:val="22"/>
          <w:szCs w:val="22"/>
        </w:rPr>
        <w:t>6</w:t>
      </w:r>
      <w:r w:rsidRPr="00053682">
        <w:rPr>
          <w:sz w:val="22"/>
          <w:szCs w:val="22"/>
        </w:rPr>
        <w:tab/>
      </w:r>
      <w:r w:rsidRPr="00781D44">
        <w:rPr>
          <w:sz w:val="22"/>
          <w:szCs w:val="22"/>
        </w:rPr>
        <w:t xml:space="preserve">Green </w:t>
      </w:r>
      <w:r w:rsidRPr="00781D44">
        <w:rPr>
          <w:sz w:val="22"/>
          <w:szCs w:val="22"/>
        </w:rPr>
        <w:tab/>
        <w:t>P</w:t>
      </w:r>
      <w:r>
        <w:rPr>
          <w:sz w:val="22"/>
          <w:szCs w:val="22"/>
        </w:rPr>
        <w:t>roper 22</w:t>
      </w:r>
      <w:r>
        <w:rPr>
          <w:sz w:val="22"/>
          <w:szCs w:val="22"/>
        </w:rPr>
        <w:tab/>
        <w:t>Habakkuk 1.1-4; 2.1-4</w:t>
      </w:r>
      <w:r>
        <w:rPr>
          <w:sz w:val="22"/>
          <w:szCs w:val="22"/>
        </w:rPr>
        <w:tab/>
      </w:r>
      <w:r w:rsidRPr="00781D44">
        <w:rPr>
          <w:sz w:val="22"/>
          <w:szCs w:val="22"/>
        </w:rPr>
        <w:t>Psalm 37.1-9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1D44">
        <w:rPr>
          <w:sz w:val="22"/>
          <w:szCs w:val="22"/>
        </w:rPr>
        <w:t>2 Timothy</w:t>
      </w:r>
      <w:r w:rsidRPr="00053682">
        <w:rPr>
          <w:sz w:val="22"/>
          <w:szCs w:val="22"/>
        </w:rPr>
        <w:t xml:space="preserve"> 1.1-14</w:t>
      </w:r>
      <w:r w:rsidRPr="00053682">
        <w:rPr>
          <w:sz w:val="22"/>
          <w:szCs w:val="22"/>
        </w:rPr>
        <w:tab/>
      </w:r>
      <w:r w:rsidRPr="000536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3682">
        <w:rPr>
          <w:sz w:val="22"/>
          <w:szCs w:val="22"/>
        </w:rPr>
        <w:t>Luke 17.5-10</w:t>
      </w:r>
    </w:p>
    <w:p w14:paraId="3A5744BF" w14:textId="77777777" w:rsidR="00ED7986" w:rsidRPr="00E564B6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>12</w:t>
      </w:r>
      <w:r w:rsidRPr="00E564B6">
        <w:rPr>
          <w:sz w:val="22"/>
          <w:szCs w:val="22"/>
          <w:vertAlign w:val="superscript"/>
        </w:rPr>
        <w:t>th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17</w:t>
      </w:r>
      <w:r w:rsidRPr="00E564B6">
        <w:rPr>
          <w:sz w:val="22"/>
          <w:szCs w:val="22"/>
        </w:rPr>
        <w:tab/>
        <w:t>Green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  <w:t>Proper 23</w:t>
      </w:r>
      <w:r w:rsidRPr="00E564B6">
        <w:rPr>
          <w:sz w:val="22"/>
          <w:szCs w:val="22"/>
        </w:rPr>
        <w:tab/>
        <w:t>2 Kings 5.1-3, 7-15c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  <w:t>Psalm 111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4B6">
        <w:rPr>
          <w:sz w:val="22"/>
          <w:szCs w:val="22"/>
        </w:rPr>
        <w:t>2 Timothy 2.8-15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4B6">
        <w:rPr>
          <w:sz w:val="22"/>
          <w:szCs w:val="22"/>
        </w:rPr>
        <w:t>Luke 17.11-19</w:t>
      </w:r>
    </w:p>
    <w:p w14:paraId="40F527FB" w14:textId="77777777" w:rsidR="00ED7986" w:rsidRPr="00CE2F97" w:rsidRDefault="00ED7986" w:rsidP="00ED7986">
      <w:pPr>
        <w:rPr>
          <w:sz w:val="22"/>
          <w:szCs w:val="22"/>
        </w:rPr>
      </w:pPr>
      <w:r w:rsidRPr="00E564B6">
        <w:rPr>
          <w:sz w:val="22"/>
          <w:szCs w:val="22"/>
        </w:rPr>
        <w:t>1</w:t>
      </w:r>
      <w:r>
        <w:rPr>
          <w:sz w:val="22"/>
          <w:szCs w:val="22"/>
        </w:rPr>
        <w:t>9</w:t>
      </w:r>
      <w:r w:rsidRPr="00E564B6">
        <w:rPr>
          <w:sz w:val="22"/>
          <w:szCs w:val="22"/>
          <w:vertAlign w:val="superscript"/>
        </w:rPr>
        <w:t>th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  <w:t>Trinity 1</w:t>
      </w:r>
      <w:r>
        <w:rPr>
          <w:sz w:val="22"/>
          <w:szCs w:val="22"/>
        </w:rPr>
        <w:t>8</w:t>
      </w:r>
      <w:r w:rsidRPr="00E564B6">
        <w:rPr>
          <w:sz w:val="22"/>
          <w:szCs w:val="22"/>
        </w:rPr>
        <w:tab/>
        <w:t>Green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4B2937">
        <w:rPr>
          <w:sz w:val="22"/>
          <w:szCs w:val="22"/>
        </w:rPr>
        <w:t>Proper 24</w:t>
      </w:r>
      <w:r w:rsidRPr="004B2937">
        <w:rPr>
          <w:sz w:val="22"/>
          <w:szCs w:val="22"/>
        </w:rPr>
        <w:tab/>
        <w:t>Genesis 32.22-31</w:t>
      </w:r>
      <w:r w:rsidRPr="004B29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937">
        <w:rPr>
          <w:sz w:val="22"/>
          <w:szCs w:val="22"/>
        </w:rPr>
        <w:t>Psalm 121</w:t>
      </w:r>
      <w:r w:rsidRPr="004B2937">
        <w:rPr>
          <w:sz w:val="22"/>
          <w:szCs w:val="22"/>
        </w:rPr>
        <w:tab/>
      </w:r>
      <w:r w:rsidRPr="004B29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2F97">
        <w:rPr>
          <w:sz w:val="22"/>
          <w:szCs w:val="22"/>
        </w:rPr>
        <w:t xml:space="preserve">2 Timothy </w:t>
      </w:r>
      <w:r>
        <w:rPr>
          <w:sz w:val="22"/>
          <w:szCs w:val="22"/>
        </w:rPr>
        <w:t>3.14 - 4.5</w:t>
      </w:r>
      <w:r w:rsidRPr="00CE2F97">
        <w:rPr>
          <w:sz w:val="22"/>
          <w:szCs w:val="22"/>
        </w:rPr>
        <w:tab/>
      </w:r>
      <w:r w:rsidRPr="00CE2F9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2F97">
        <w:rPr>
          <w:sz w:val="22"/>
          <w:szCs w:val="22"/>
        </w:rPr>
        <w:t>Luke 18.1-8</w:t>
      </w:r>
    </w:p>
    <w:p w14:paraId="180BA4CC" w14:textId="77777777" w:rsidR="00ED7986" w:rsidRPr="00F32B85" w:rsidRDefault="00ED7986" w:rsidP="00ED7986">
      <w:pPr>
        <w:rPr>
          <w:sz w:val="22"/>
          <w:szCs w:val="22"/>
        </w:rPr>
      </w:pPr>
      <w:r w:rsidRPr="00F32B85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C26CC5">
        <w:rPr>
          <w:sz w:val="22"/>
          <w:szCs w:val="22"/>
          <w:vertAlign w:val="superscript"/>
        </w:rPr>
        <w:t>th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  <w:t>Bible Sunday</w:t>
      </w:r>
      <w:r w:rsidRPr="00F32B85">
        <w:rPr>
          <w:sz w:val="22"/>
          <w:szCs w:val="22"/>
        </w:rPr>
        <w:tab/>
        <w:t>Green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  <w:t>Isaiah 45.22-25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2B85">
        <w:rPr>
          <w:sz w:val="22"/>
          <w:szCs w:val="22"/>
        </w:rPr>
        <w:t>Psalm 119.129-136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2B85">
        <w:rPr>
          <w:sz w:val="22"/>
          <w:szCs w:val="22"/>
        </w:rPr>
        <w:t>Romans 15.1-6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2B85">
        <w:rPr>
          <w:sz w:val="22"/>
          <w:szCs w:val="22"/>
        </w:rPr>
        <w:t>Luke 4.16-24</w:t>
      </w:r>
    </w:p>
    <w:p w14:paraId="11BDED12" w14:textId="77777777" w:rsidR="00ED7986" w:rsidRPr="00A60981" w:rsidRDefault="00ED7986" w:rsidP="00ED7986">
      <w:pPr>
        <w:rPr>
          <w:sz w:val="22"/>
          <w:szCs w:val="22"/>
        </w:rPr>
      </w:pP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  <w:t>Last after Pentecost</w:t>
      </w:r>
      <w:r w:rsidRPr="00A60981">
        <w:rPr>
          <w:sz w:val="22"/>
          <w:szCs w:val="22"/>
        </w:rPr>
        <w:tab/>
        <w:t>Green</w:t>
      </w: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  <w:t>Sirach 35.12-17 or Jeremiah 14.7-10, 19-22</w:t>
      </w:r>
      <w:r>
        <w:rPr>
          <w:sz w:val="22"/>
          <w:szCs w:val="22"/>
        </w:rPr>
        <w:tab/>
      </w:r>
      <w:r w:rsidRPr="00A60981">
        <w:rPr>
          <w:sz w:val="22"/>
          <w:szCs w:val="22"/>
        </w:rPr>
        <w:t>Psalm 84.1-7</w:t>
      </w:r>
      <w:r w:rsidRPr="00A60981">
        <w:rPr>
          <w:sz w:val="22"/>
          <w:szCs w:val="22"/>
        </w:rPr>
        <w:tab/>
        <w:t>2 Timothy 4.6-8, 16-18</w:t>
      </w:r>
      <w:r w:rsidRPr="00A6098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0981">
        <w:rPr>
          <w:sz w:val="22"/>
          <w:szCs w:val="22"/>
        </w:rPr>
        <w:t>Luke 18.9-14</w:t>
      </w:r>
    </w:p>
    <w:p w14:paraId="3E3C7F8A" w14:textId="77777777" w:rsidR="00ED7986" w:rsidRPr="003F7670" w:rsidRDefault="00ED7986" w:rsidP="00ED7986">
      <w:pPr>
        <w:rPr>
          <w:sz w:val="12"/>
          <w:szCs w:val="12"/>
        </w:rPr>
      </w:pPr>
    </w:p>
    <w:p w14:paraId="31F5AD39" w14:textId="77777777" w:rsidR="00ED7986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>[ 1</w:t>
      </w:r>
      <w:r w:rsidRPr="006E4F7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November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All Saints</w:t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Daniel 7.1-3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C0B3A">
        <w:rPr>
          <w:sz w:val="22"/>
          <w:szCs w:val="22"/>
        </w:rPr>
        <w:tab/>
      </w:r>
      <w:r w:rsidR="00FC0B3A">
        <w:rPr>
          <w:sz w:val="22"/>
          <w:szCs w:val="22"/>
        </w:rPr>
        <w:tab/>
      </w:r>
      <w:r>
        <w:rPr>
          <w:sz w:val="22"/>
          <w:szCs w:val="22"/>
        </w:rPr>
        <w:t>Psalm 149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>
        <w:rPr>
          <w:sz w:val="22"/>
          <w:szCs w:val="22"/>
        </w:rPr>
        <w:t>Ephesians 1.11-23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>
        <w:rPr>
          <w:sz w:val="22"/>
          <w:szCs w:val="22"/>
        </w:rPr>
        <w:t>Luke 6.20-31]</w:t>
      </w:r>
    </w:p>
    <w:p w14:paraId="39032040" w14:textId="77777777" w:rsidR="00ED7986" w:rsidRPr="00CA60D4" w:rsidRDefault="00ED7986" w:rsidP="00ED7986">
      <w:pPr>
        <w:rPr>
          <w:sz w:val="22"/>
          <w:szCs w:val="22"/>
        </w:rPr>
      </w:pPr>
      <w:r>
        <w:rPr>
          <w:sz w:val="22"/>
          <w:szCs w:val="22"/>
        </w:rPr>
        <w:t xml:space="preserve">  2</w:t>
      </w:r>
      <w:r w:rsidRPr="00C26CC5">
        <w:rPr>
          <w:sz w:val="22"/>
          <w:szCs w:val="22"/>
          <w:vertAlign w:val="superscript"/>
        </w:rPr>
        <w:t>nd</w:t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Kingdom 1</w:t>
      </w:r>
      <w:r w:rsidRPr="00CA60D4">
        <w:rPr>
          <w:sz w:val="22"/>
          <w:szCs w:val="22"/>
        </w:rPr>
        <w:tab/>
        <w:t>Green</w:t>
      </w:r>
      <w:r w:rsidRPr="00CA60D4">
        <w:rPr>
          <w:sz w:val="22"/>
          <w:szCs w:val="22"/>
        </w:rPr>
        <w:tab/>
        <w:t xml:space="preserve">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>Isaiah 1.10-18</w:t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Psalm 32.1-7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2 Thessalonians 1.1-12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Luke 19.1-10</w:t>
      </w:r>
    </w:p>
    <w:p w14:paraId="47F90819" w14:textId="77777777" w:rsidR="00ED7986" w:rsidRPr="00CA60D4" w:rsidRDefault="00ED7986" w:rsidP="00ED7986">
      <w:pPr>
        <w:rPr>
          <w:sz w:val="22"/>
          <w:szCs w:val="22"/>
        </w:rPr>
      </w:pPr>
      <w:r w:rsidRPr="00CA60D4">
        <w:rPr>
          <w:sz w:val="22"/>
          <w:szCs w:val="22"/>
        </w:rPr>
        <w:t xml:space="preserve">  </w:t>
      </w:r>
      <w:r>
        <w:rPr>
          <w:sz w:val="22"/>
          <w:szCs w:val="22"/>
        </w:rPr>
        <w:t>9</w:t>
      </w:r>
      <w:r w:rsidRPr="00CA60D4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CA60D4">
        <w:rPr>
          <w:sz w:val="22"/>
          <w:szCs w:val="22"/>
        </w:rPr>
        <w:tab/>
        <w:t>Kingdom 2</w:t>
      </w:r>
      <w:r w:rsidRPr="00CA60D4">
        <w:rPr>
          <w:sz w:val="22"/>
          <w:szCs w:val="22"/>
        </w:rPr>
        <w:tab/>
        <w:t>Green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Job 19.23-27a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Psalm 17.1-8 [</w:t>
      </w:r>
      <w:r>
        <w:rPr>
          <w:sz w:val="22"/>
          <w:szCs w:val="22"/>
        </w:rPr>
        <w:t xml:space="preserve">, </w:t>
      </w:r>
      <w:r w:rsidRPr="00CA60D4">
        <w:rPr>
          <w:sz w:val="22"/>
          <w:szCs w:val="22"/>
        </w:rPr>
        <w:t>9]</w:t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2 Thessalonians 2.1-5, 13-17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Luke 20.27-38</w:t>
      </w:r>
    </w:p>
    <w:p w14:paraId="37B8808C" w14:textId="77777777" w:rsidR="00ED7986" w:rsidRPr="00CA60D4" w:rsidRDefault="00ED7986" w:rsidP="00ED7986">
      <w:pPr>
        <w:rPr>
          <w:sz w:val="22"/>
          <w:szCs w:val="22"/>
        </w:rPr>
      </w:pPr>
      <w:r w:rsidRPr="00CA60D4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CA60D4">
        <w:rPr>
          <w:sz w:val="22"/>
          <w:szCs w:val="22"/>
          <w:vertAlign w:val="superscript"/>
        </w:rPr>
        <w:t>th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Kingdom 3</w:t>
      </w:r>
      <w:r w:rsidRPr="00CA60D4">
        <w:rPr>
          <w:sz w:val="22"/>
          <w:szCs w:val="22"/>
        </w:rPr>
        <w:tab/>
        <w:t>Green</w:t>
      </w:r>
      <w:r w:rsidRPr="00CA60D4">
        <w:rPr>
          <w:sz w:val="22"/>
          <w:szCs w:val="22"/>
        </w:rPr>
        <w:tab/>
        <w:t xml:space="preserve">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Malachi 4.1-2a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Psalm 98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2 Thessalonians 3.6-13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Luke 21.5-19</w:t>
      </w:r>
    </w:p>
    <w:p w14:paraId="3C28500E" w14:textId="77777777" w:rsidR="00ED7986" w:rsidRDefault="00ED7986" w:rsidP="00D86F13">
      <w:pPr>
        <w:rPr>
          <w:sz w:val="22"/>
          <w:szCs w:val="22"/>
        </w:rPr>
      </w:pPr>
      <w:r>
        <w:rPr>
          <w:sz w:val="22"/>
          <w:szCs w:val="22"/>
        </w:rPr>
        <w:t>23</w:t>
      </w:r>
      <w:r w:rsidRPr="00C26CC5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Christ the King /</w:t>
      </w:r>
      <w:r w:rsidR="00D86F13">
        <w:rPr>
          <w:sz w:val="22"/>
          <w:szCs w:val="22"/>
        </w:rPr>
        <w:t xml:space="preserve"> </w:t>
      </w:r>
      <w:r>
        <w:rPr>
          <w:sz w:val="22"/>
          <w:szCs w:val="22"/>
        </w:rPr>
        <w:t>Kingdom 4</w:t>
      </w:r>
      <w:r>
        <w:rPr>
          <w:sz w:val="22"/>
          <w:szCs w:val="22"/>
        </w:rPr>
        <w:tab/>
      </w:r>
      <w:r w:rsidR="00D86F13">
        <w:rPr>
          <w:sz w:val="22"/>
          <w:szCs w:val="22"/>
        </w:rPr>
        <w:tab/>
      </w:r>
      <w:r w:rsidRPr="00CA60D4">
        <w:rPr>
          <w:sz w:val="22"/>
          <w:szCs w:val="22"/>
        </w:rPr>
        <w:t>Green</w:t>
      </w:r>
      <w:r w:rsidRPr="00CA60D4">
        <w:rPr>
          <w:sz w:val="22"/>
          <w:szCs w:val="22"/>
        </w:rPr>
        <w:tab/>
        <w:t xml:space="preserve">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Jeremiah 23.1-6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Psalm 46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Colossians 1.11-20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="00752002">
        <w:rPr>
          <w:sz w:val="22"/>
          <w:szCs w:val="22"/>
        </w:rPr>
        <w:tab/>
      </w:r>
      <w:r w:rsidRPr="00CA60D4">
        <w:rPr>
          <w:sz w:val="22"/>
          <w:szCs w:val="22"/>
        </w:rPr>
        <w:t>Luke 23.33-43</w:t>
      </w:r>
    </w:p>
    <w:p w14:paraId="7193F0B7" w14:textId="77777777" w:rsidR="00B063C3" w:rsidRPr="00C92101" w:rsidRDefault="00B063C3" w:rsidP="00B063C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The Concise Almanac 2024-25</w:t>
      </w:r>
      <w:r w:rsidRPr="00C92101">
        <w:rPr>
          <w:sz w:val="32"/>
          <w:szCs w:val="32"/>
        </w:rPr>
        <w:t xml:space="preserve"> – Sunday Princ</w:t>
      </w:r>
      <w:r>
        <w:rPr>
          <w:sz w:val="32"/>
          <w:szCs w:val="32"/>
        </w:rPr>
        <w:t>ipal Service Provision – Continuous</w:t>
      </w:r>
      <w:r w:rsidRPr="00C92101">
        <w:rPr>
          <w:sz w:val="32"/>
          <w:szCs w:val="32"/>
        </w:rPr>
        <w:t xml:space="preserve"> Old Testament option</w:t>
      </w:r>
    </w:p>
    <w:p w14:paraId="53868F32" w14:textId="77777777" w:rsidR="00B063C3" w:rsidRDefault="00B063C3" w:rsidP="00B063C3">
      <w:pPr>
        <w:jc w:val="center"/>
        <w:rPr>
          <w:sz w:val="16"/>
          <w:szCs w:val="16"/>
        </w:rPr>
      </w:pPr>
      <w:r>
        <w:rPr>
          <w:sz w:val="16"/>
          <w:szCs w:val="16"/>
        </w:rPr>
        <w:t>Print pages 1 &amp; 2 back-to-back for the Related Old Testament option and pages 3 &amp; 4 for the Continuous Old Testament option</w:t>
      </w:r>
    </w:p>
    <w:p w14:paraId="6C304E99" w14:textId="77777777" w:rsidR="00B063C3" w:rsidRPr="006E4F73" w:rsidRDefault="00B063C3" w:rsidP="00B063C3">
      <w:pPr>
        <w:rPr>
          <w:sz w:val="13"/>
          <w:szCs w:val="13"/>
        </w:rPr>
      </w:pPr>
    </w:p>
    <w:p w14:paraId="144430D5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2024</w:t>
      </w:r>
    </w:p>
    <w:p w14:paraId="17120890" w14:textId="77777777" w:rsidR="00B063C3" w:rsidRPr="00535120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1</w:t>
      </w:r>
      <w:r w:rsidRPr="006C5F8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Dec</w:t>
      </w:r>
      <w:r w:rsidRPr="00535120">
        <w:rPr>
          <w:sz w:val="22"/>
          <w:szCs w:val="22"/>
        </w:rPr>
        <w:t>ember</w:t>
      </w:r>
      <w:r w:rsidRPr="00535120">
        <w:rPr>
          <w:sz w:val="22"/>
          <w:szCs w:val="22"/>
        </w:rPr>
        <w:tab/>
      </w:r>
      <w:r w:rsidRPr="00535120">
        <w:rPr>
          <w:sz w:val="22"/>
          <w:szCs w:val="22"/>
        </w:rPr>
        <w:tab/>
        <w:t>Advent 1</w:t>
      </w:r>
      <w:r w:rsidRPr="00535120">
        <w:rPr>
          <w:sz w:val="22"/>
          <w:szCs w:val="22"/>
        </w:rPr>
        <w:tab/>
      </w:r>
      <w:r w:rsidRPr="00535120">
        <w:rPr>
          <w:sz w:val="22"/>
          <w:szCs w:val="22"/>
        </w:rPr>
        <w:tab/>
        <w:t>Purple</w:t>
      </w:r>
      <w:r w:rsidRPr="00535120">
        <w:rPr>
          <w:sz w:val="22"/>
          <w:szCs w:val="22"/>
        </w:rPr>
        <w:tab/>
        <w:t>Jeremiah 33.14-16</w:t>
      </w:r>
      <w:r w:rsidRPr="0053512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35120">
        <w:rPr>
          <w:sz w:val="22"/>
          <w:szCs w:val="22"/>
        </w:rPr>
        <w:t>Psalm 25.1-10</w:t>
      </w:r>
      <w:r w:rsidRPr="0053512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Thessalonians 3.9-13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35120">
        <w:rPr>
          <w:sz w:val="22"/>
          <w:szCs w:val="22"/>
        </w:rPr>
        <w:t>Luke 21.25-36</w:t>
      </w:r>
    </w:p>
    <w:p w14:paraId="29DF4418" w14:textId="77777777" w:rsidR="00B063C3" w:rsidRPr="00440F9E" w:rsidRDefault="00B063C3" w:rsidP="00B063C3">
      <w:pPr>
        <w:rPr>
          <w:sz w:val="22"/>
          <w:szCs w:val="22"/>
        </w:rPr>
      </w:pPr>
      <w:r w:rsidRPr="00440F9E">
        <w:rPr>
          <w:sz w:val="22"/>
          <w:szCs w:val="22"/>
        </w:rPr>
        <w:t xml:space="preserve">  </w:t>
      </w:r>
      <w:r>
        <w:rPr>
          <w:sz w:val="22"/>
          <w:szCs w:val="22"/>
        </w:rPr>
        <w:t>8</w:t>
      </w:r>
      <w:r w:rsidRPr="00440F9E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440F9E">
        <w:rPr>
          <w:sz w:val="22"/>
          <w:szCs w:val="22"/>
        </w:rPr>
        <w:tab/>
        <w:t>Advent 2</w:t>
      </w:r>
      <w:r w:rsidRPr="00440F9E">
        <w:rPr>
          <w:sz w:val="22"/>
          <w:szCs w:val="22"/>
        </w:rPr>
        <w:tab/>
      </w:r>
      <w:r w:rsidRPr="00440F9E">
        <w:rPr>
          <w:sz w:val="22"/>
          <w:szCs w:val="22"/>
        </w:rPr>
        <w:tab/>
        <w:t>Purple</w:t>
      </w:r>
      <w:r>
        <w:rPr>
          <w:sz w:val="22"/>
          <w:szCs w:val="22"/>
        </w:rPr>
        <w:tab/>
        <w:t>Baruch 5.1-9 or Malachi 3.1-4</w:t>
      </w:r>
      <w:r>
        <w:rPr>
          <w:sz w:val="22"/>
          <w:szCs w:val="22"/>
        </w:rPr>
        <w:tab/>
      </w:r>
      <w:r w:rsidRPr="00440F9E">
        <w:rPr>
          <w:sz w:val="22"/>
          <w:szCs w:val="22"/>
        </w:rPr>
        <w:t xml:space="preserve">Canticle: </w:t>
      </w:r>
      <w:proofErr w:type="gramStart"/>
      <w:r w:rsidRPr="00440F9E">
        <w:rPr>
          <w:sz w:val="22"/>
          <w:szCs w:val="22"/>
        </w:rPr>
        <w:t>Benedictus  (</w:t>
      </w:r>
      <w:proofErr w:type="gramEnd"/>
      <w:r w:rsidRPr="00440F9E">
        <w:rPr>
          <w:sz w:val="22"/>
          <w:szCs w:val="22"/>
        </w:rPr>
        <w:t>Luke 1.68-79)</w:t>
      </w:r>
      <w:r w:rsidRPr="00440F9E">
        <w:rPr>
          <w:sz w:val="22"/>
          <w:szCs w:val="22"/>
        </w:rPr>
        <w:tab/>
      </w:r>
      <w:r w:rsidRPr="00440F9E">
        <w:rPr>
          <w:sz w:val="22"/>
          <w:szCs w:val="22"/>
        </w:rPr>
        <w:tab/>
        <w:t>Philippians 1.3-11</w:t>
      </w:r>
      <w:r w:rsidRPr="00440F9E">
        <w:rPr>
          <w:sz w:val="22"/>
          <w:szCs w:val="22"/>
        </w:rPr>
        <w:tab/>
      </w:r>
      <w:r w:rsidRPr="00440F9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40F9E">
        <w:rPr>
          <w:sz w:val="22"/>
          <w:szCs w:val="22"/>
        </w:rPr>
        <w:t>Luke 3.1-6</w:t>
      </w:r>
    </w:p>
    <w:p w14:paraId="75442701" w14:textId="77777777" w:rsidR="00B063C3" w:rsidRPr="00677CC2" w:rsidRDefault="00B063C3" w:rsidP="00B063C3">
      <w:pPr>
        <w:rPr>
          <w:sz w:val="22"/>
          <w:szCs w:val="22"/>
        </w:rPr>
      </w:pPr>
      <w:r w:rsidRPr="00677CC2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677CC2">
        <w:rPr>
          <w:sz w:val="22"/>
          <w:szCs w:val="22"/>
          <w:vertAlign w:val="superscript"/>
        </w:rPr>
        <w:t>th</w:t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  <w:t>Advent 3</w:t>
      </w:r>
      <w:r w:rsidRPr="00677CC2">
        <w:rPr>
          <w:sz w:val="22"/>
          <w:szCs w:val="22"/>
        </w:rPr>
        <w:tab/>
      </w:r>
      <w:r w:rsidRPr="00677CC2">
        <w:rPr>
          <w:sz w:val="22"/>
          <w:szCs w:val="22"/>
        </w:rPr>
        <w:tab/>
        <w:t>Purple</w:t>
      </w:r>
      <w:r w:rsidRPr="00677CC2">
        <w:rPr>
          <w:sz w:val="22"/>
          <w:szCs w:val="22"/>
        </w:rPr>
        <w:tab/>
        <w:t>Zephaniah 3.14-20</w:t>
      </w:r>
      <w:r w:rsidRPr="00677CC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CC2">
        <w:rPr>
          <w:sz w:val="22"/>
          <w:szCs w:val="22"/>
        </w:rPr>
        <w:t>Canticle: Isaiah 12.2-6 or Psalm 146.5-10</w:t>
      </w:r>
      <w:r w:rsidRPr="00677CC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CC2">
        <w:rPr>
          <w:sz w:val="22"/>
          <w:szCs w:val="22"/>
        </w:rPr>
        <w:t>Philippians 4.4-7</w:t>
      </w:r>
      <w:r w:rsidRPr="00677CC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CC2">
        <w:rPr>
          <w:sz w:val="22"/>
          <w:szCs w:val="22"/>
        </w:rPr>
        <w:t>Luke 3.7-18</w:t>
      </w:r>
    </w:p>
    <w:p w14:paraId="52994CD8" w14:textId="77777777" w:rsidR="00B063C3" w:rsidRPr="00A674B2" w:rsidRDefault="00B063C3" w:rsidP="004C7243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22</w:t>
      </w:r>
      <w:r w:rsidRPr="006C5F83">
        <w:rPr>
          <w:sz w:val="22"/>
          <w:szCs w:val="22"/>
          <w:vertAlign w:val="superscript"/>
        </w:rPr>
        <w:t>nd</w:t>
      </w:r>
      <w:r w:rsidRPr="00A674B2">
        <w:rPr>
          <w:sz w:val="22"/>
          <w:szCs w:val="22"/>
        </w:rPr>
        <w:t xml:space="preserve"> 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Advent 4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Purple</w:t>
      </w:r>
      <w:r w:rsidRPr="00A674B2">
        <w:rPr>
          <w:sz w:val="22"/>
          <w:szCs w:val="22"/>
        </w:rPr>
        <w:tab/>
        <w:t>Micah 5.2-5a</w:t>
      </w:r>
      <w:r w:rsidRPr="00A674B2">
        <w:rPr>
          <w:sz w:val="22"/>
          <w:szCs w:val="22"/>
        </w:rPr>
        <w:tab/>
        <w:t>Canticle: Magnificat (Luke 1.47-55) or Psalm 80.1-7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Hebrews 10.5-10</w:t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Luke 1.39-45 [</w:t>
      </w:r>
      <w:r w:rsidR="004C7243">
        <w:rPr>
          <w:sz w:val="22"/>
          <w:szCs w:val="22"/>
        </w:rPr>
        <w:t xml:space="preserve">, </w:t>
      </w:r>
      <w:r w:rsidRPr="00A674B2">
        <w:rPr>
          <w:sz w:val="22"/>
          <w:szCs w:val="22"/>
        </w:rPr>
        <w:t>46-55]</w:t>
      </w:r>
    </w:p>
    <w:p w14:paraId="5E25E17E" w14:textId="77777777" w:rsidR="00B063C3" w:rsidRPr="00A674B2" w:rsidRDefault="00B063C3" w:rsidP="00B063C3">
      <w:pPr>
        <w:rPr>
          <w:sz w:val="22"/>
          <w:szCs w:val="22"/>
        </w:rPr>
      </w:pPr>
      <w:r w:rsidRPr="00A674B2">
        <w:rPr>
          <w:sz w:val="22"/>
          <w:szCs w:val="22"/>
        </w:rPr>
        <w:t>2</w:t>
      </w:r>
      <w:r>
        <w:rPr>
          <w:sz w:val="22"/>
          <w:szCs w:val="22"/>
        </w:rPr>
        <w:t>9</w:t>
      </w:r>
      <w:r w:rsidRPr="00A674B2">
        <w:rPr>
          <w:sz w:val="22"/>
          <w:szCs w:val="22"/>
          <w:vertAlign w:val="superscript"/>
        </w:rPr>
        <w:t>th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Christmas 1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White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  <w:t>1 Samuel 2.18-20, 26</w:t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Psalm 148 or vv 7-14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Colossians 3.12-17</w:t>
      </w: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74B2">
        <w:rPr>
          <w:sz w:val="22"/>
          <w:szCs w:val="22"/>
        </w:rPr>
        <w:t>Luke 2.41-52</w:t>
      </w:r>
      <w:r w:rsidRPr="00A674B2">
        <w:rPr>
          <w:sz w:val="22"/>
          <w:szCs w:val="22"/>
        </w:rPr>
        <w:tab/>
      </w:r>
    </w:p>
    <w:p w14:paraId="6E48959B" w14:textId="77777777" w:rsidR="00B063C3" w:rsidRPr="006E4F73" w:rsidRDefault="00B063C3" w:rsidP="00B063C3">
      <w:pPr>
        <w:rPr>
          <w:sz w:val="9"/>
          <w:szCs w:val="9"/>
        </w:rPr>
      </w:pPr>
    </w:p>
    <w:p w14:paraId="71A05EA8" w14:textId="77777777" w:rsidR="00B063C3" w:rsidRPr="00A674B2" w:rsidRDefault="00B063C3" w:rsidP="00B063C3">
      <w:pPr>
        <w:rPr>
          <w:sz w:val="22"/>
          <w:szCs w:val="22"/>
        </w:rPr>
      </w:pPr>
      <w:r w:rsidRPr="00A674B2">
        <w:rPr>
          <w:sz w:val="22"/>
          <w:szCs w:val="22"/>
        </w:rPr>
        <w:tab/>
      </w:r>
      <w:r w:rsidRPr="00A674B2">
        <w:rPr>
          <w:sz w:val="22"/>
          <w:szCs w:val="22"/>
        </w:rPr>
        <w:tab/>
      </w:r>
      <w:r>
        <w:rPr>
          <w:sz w:val="22"/>
          <w:szCs w:val="22"/>
        </w:rPr>
        <w:t>2025</w:t>
      </w:r>
    </w:p>
    <w:p w14:paraId="305C3CE8" w14:textId="77777777" w:rsidR="00B063C3" w:rsidRPr="00CF2570" w:rsidRDefault="00B063C3" w:rsidP="00B063C3">
      <w:pPr>
        <w:rPr>
          <w:sz w:val="22"/>
          <w:szCs w:val="22"/>
        </w:rPr>
      </w:pPr>
      <w:r w:rsidRPr="00A674B2">
        <w:rPr>
          <w:sz w:val="22"/>
          <w:szCs w:val="22"/>
        </w:rPr>
        <w:t xml:space="preserve">  </w:t>
      </w:r>
      <w:r>
        <w:rPr>
          <w:sz w:val="22"/>
          <w:szCs w:val="22"/>
        </w:rPr>
        <w:t>5</w:t>
      </w:r>
      <w:r w:rsidRPr="006C5F8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A674B2">
        <w:rPr>
          <w:sz w:val="22"/>
          <w:szCs w:val="22"/>
        </w:rPr>
        <w:t>January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Christmas 2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Jeremiah 31.7-14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Psalm 147.12-20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Ephesians 1.3-14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 xml:space="preserve">John </w:t>
      </w:r>
      <w:proofErr w:type="gramStart"/>
      <w:r w:rsidRPr="00CF2570">
        <w:rPr>
          <w:sz w:val="22"/>
          <w:szCs w:val="22"/>
        </w:rPr>
        <w:t>1.[</w:t>
      </w:r>
      <w:proofErr w:type="gramEnd"/>
      <w:r w:rsidRPr="00CF2570">
        <w:rPr>
          <w:sz w:val="22"/>
          <w:szCs w:val="22"/>
        </w:rPr>
        <w:t>1-9,] 10-18</w:t>
      </w:r>
    </w:p>
    <w:p w14:paraId="5D995D15" w14:textId="77777777" w:rsidR="00B063C3" w:rsidRPr="00CF2570" w:rsidRDefault="00B063C3" w:rsidP="00B063C3">
      <w:pPr>
        <w:rPr>
          <w:sz w:val="22"/>
          <w:szCs w:val="22"/>
        </w:rPr>
      </w:pP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or Sirach 24.1-12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Wisdom 10.15-21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Ephesians 1.3-14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 xml:space="preserve">John </w:t>
      </w:r>
      <w:proofErr w:type="gramStart"/>
      <w:r w:rsidRPr="00CF2570">
        <w:rPr>
          <w:sz w:val="22"/>
          <w:szCs w:val="22"/>
        </w:rPr>
        <w:t>1.[</w:t>
      </w:r>
      <w:proofErr w:type="gramEnd"/>
      <w:r w:rsidRPr="00CF2570">
        <w:rPr>
          <w:sz w:val="22"/>
          <w:szCs w:val="22"/>
        </w:rPr>
        <w:t>1-9,] 10-18</w:t>
      </w:r>
      <w:r>
        <w:rPr>
          <w:sz w:val="22"/>
          <w:szCs w:val="22"/>
        </w:rPr>
        <w:tab/>
      </w:r>
    </w:p>
    <w:p w14:paraId="5F94CF6F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[ 6</w:t>
      </w:r>
      <w:r w:rsidRPr="006C5F8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(Monday)</w:t>
      </w:r>
      <w:r>
        <w:rPr>
          <w:sz w:val="22"/>
          <w:szCs w:val="22"/>
        </w:rPr>
        <w:tab/>
        <w:t>Epiphany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Isaiah 60.1-6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72. [1-9,] 10-15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Ephesians 3.1-12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Matthew 2.1-12]</w:t>
      </w:r>
    </w:p>
    <w:p w14:paraId="6AE6C93C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Epiphany 1</w:t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Isaiah 43.1-7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29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Acts 8.14-17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3.15-17, 21-22</w:t>
      </w:r>
    </w:p>
    <w:p w14:paraId="32C302ED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>1</w:t>
      </w:r>
      <w:r>
        <w:rPr>
          <w:sz w:val="22"/>
          <w:szCs w:val="22"/>
        </w:rPr>
        <w:t>9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Epiphany 2</w:t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Isaiah 62.1-5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36.5-10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1 Corinthians 12.1-11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John 2.1-11</w:t>
      </w:r>
    </w:p>
    <w:p w14:paraId="7E5408F3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Epiphany 3</w:t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Nehemiah 8.1-3, 5-6, 8-10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19 or verses 1-6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1 Corinthians 12.12-31a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4.14-21</w:t>
      </w:r>
    </w:p>
    <w:p w14:paraId="78E83DB9" w14:textId="77777777" w:rsidR="00B063C3" w:rsidRPr="006E4F73" w:rsidRDefault="00B063C3" w:rsidP="00B063C3">
      <w:pPr>
        <w:rPr>
          <w:sz w:val="9"/>
          <w:szCs w:val="9"/>
        </w:rPr>
      </w:pPr>
    </w:p>
    <w:p w14:paraId="0094CE55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2</w:t>
      </w:r>
      <w:r w:rsidRPr="00FD4240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February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Presentation</w:t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Malachi 3.1-5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24. [1-6,] 7-10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Hebrews 2.14-18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2.22-40</w:t>
      </w:r>
    </w:p>
    <w:p w14:paraId="67BC4A8C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9</w:t>
      </w:r>
      <w:r w:rsidRPr="00FD424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4</w:t>
      </w:r>
      <w:proofErr w:type="gramEnd"/>
      <w:r>
        <w:rPr>
          <w:sz w:val="22"/>
          <w:szCs w:val="22"/>
        </w:rPr>
        <w:t xml:space="preserve"> before Lent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Isaiah 6.1-8 [,9-13]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138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Corinthians 15.1-11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5.1-11</w:t>
      </w:r>
    </w:p>
    <w:p w14:paraId="3D84DB7D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16</w:t>
      </w:r>
      <w:r w:rsidRPr="00FD4240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3</w:t>
      </w:r>
      <w:proofErr w:type="gramEnd"/>
      <w:r>
        <w:rPr>
          <w:sz w:val="22"/>
          <w:szCs w:val="22"/>
        </w:rPr>
        <w:t xml:space="preserve"> before Lent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Jeremiah 17.5-10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Corinthians 15.12-20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6.17-26</w:t>
      </w:r>
    </w:p>
    <w:p w14:paraId="2CE52EAA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23</w:t>
      </w:r>
      <w:r w:rsidRPr="00EB4A9D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2</w:t>
      </w:r>
      <w:proofErr w:type="gramEnd"/>
      <w:r>
        <w:rPr>
          <w:sz w:val="22"/>
          <w:szCs w:val="22"/>
        </w:rPr>
        <w:t xml:space="preserve"> before Lent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Genesis 2.4b-9, 15-25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65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Revelation 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8.22-25</w:t>
      </w:r>
    </w:p>
    <w:p w14:paraId="6F3C0AF1" w14:textId="77777777" w:rsidR="00B063C3" w:rsidRPr="006E4F73" w:rsidRDefault="00B063C3" w:rsidP="00B063C3">
      <w:pPr>
        <w:rPr>
          <w:sz w:val="9"/>
          <w:szCs w:val="9"/>
        </w:rPr>
      </w:pPr>
    </w:p>
    <w:p w14:paraId="6D7CC1EC" w14:textId="77777777" w:rsidR="00D86F13" w:rsidRPr="00D44779" w:rsidRDefault="00D86F13" w:rsidP="00D86F13">
      <w:pPr>
        <w:rPr>
          <w:sz w:val="22"/>
          <w:szCs w:val="22"/>
        </w:rPr>
      </w:pPr>
      <w:r w:rsidRPr="00D44779">
        <w:rPr>
          <w:sz w:val="22"/>
          <w:szCs w:val="22"/>
        </w:rPr>
        <w:t xml:space="preserve">  </w:t>
      </w:r>
      <w:r>
        <w:rPr>
          <w:sz w:val="22"/>
          <w:szCs w:val="22"/>
        </w:rPr>
        <w:t>2</w:t>
      </w:r>
      <w:r w:rsidRPr="00EB4A9D">
        <w:rPr>
          <w:sz w:val="22"/>
          <w:szCs w:val="22"/>
          <w:vertAlign w:val="superscript"/>
        </w:rPr>
        <w:t>nd</w:t>
      </w:r>
      <w:r w:rsidRPr="00D44779">
        <w:rPr>
          <w:sz w:val="22"/>
          <w:szCs w:val="22"/>
        </w:rPr>
        <w:t xml:space="preserve"> </w:t>
      </w:r>
      <w:r>
        <w:rPr>
          <w:sz w:val="22"/>
          <w:szCs w:val="22"/>
        </w:rPr>
        <w:t>March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</w:t>
      </w:r>
      <w:r w:rsidRPr="00D44779">
        <w:rPr>
          <w:sz w:val="22"/>
          <w:szCs w:val="22"/>
        </w:rPr>
        <w:t>1</w:t>
      </w:r>
      <w:proofErr w:type="gramEnd"/>
      <w:r w:rsidRPr="00D44779">
        <w:rPr>
          <w:sz w:val="22"/>
          <w:szCs w:val="22"/>
        </w:rPr>
        <w:t xml:space="preserve"> before Lent</w:t>
      </w:r>
      <w:r w:rsidRPr="00D44779">
        <w:rPr>
          <w:sz w:val="22"/>
          <w:szCs w:val="22"/>
        </w:rPr>
        <w:tab/>
        <w:t>Green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Exodus 34.29-35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99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2 Corinthians 3.12 – 4.2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7243">
        <w:rPr>
          <w:sz w:val="22"/>
          <w:szCs w:val="22"/>
        </w:rPr>
        <w:t>Luke 9.28-36</w:t>
      </w:r>
      <w:r w:rsidRPr="00D44779">
        <w:rPr>
          <w:sz w:val="22"/>
          <w:szCs w:val="22"/>
        </w:rPr>
        <w:t xml:space="preserve"> [</w:t>
      </w:r>
      <w:r w:rsidR="004C7243">
        <w:rPr>
          <w:sz w:val="22"/>
          <w:szCs w:val="22"/>
        </w:rPr>
        <w:t xml:space="preserve">, </w:t>
      </w:r>
      <w:r w:rsidRPr="00D44779">
        <w:rPr>
          <w:sz w:val="22"/>
          <w:szCs w:val="22"/>
        </w:rPr>
        <w:t>37-43]</w:t>
      </w:r>
    </w:p>
    <w:p w14:paraId="66287D08" w14:textId="77777777" w:rsidR="00B063C3" w:rsidRPr="00D44779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9</w:t>
      </w:r>
      <w:r w:rsidRPr="00D44779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 xml:space="preserve"> 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Deuteronomy 26.1-11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</w:t>
      </w:r>
      <w:r>
        <w:rPr>
          <w:sz w:val="22"/>
          <w:szCs w:val="22"/>
        </w:rPr>
        <w:t>lm 91.1-2, 9-16 or verses 1-11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Romans 10.8b-13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4.1-13</w:t>
      </w:r>
    </w:p>
    <w:p w14:paraId="3A519750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65317D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Genesis 15.1-12, 17-18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27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3.17 – 4.1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13.31-35</w:t>
      </w:r>
    </w:p>
    <w:p w14:paraId="6726B81E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Pr="0065317D">
        <w:rPr>
          <w:sz w:val="22"/>
          <w:szCs w:val="22"/>
          <w:vertAlign w:val="superscript"/>
        </w:rPr>
        <w:t>rd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Isaiah 55.1-9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63.1-8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1 Corinthians 10.1-13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13.1-9</w:t>
      </w:r>
    </w:p>
    <w:p w14:paraId="537251DB" w14:textId="77777777" w:rsidR="00B063C3" w:rsidRPr="00D44779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30</w:t>
      </w:r>
      <w:r w:rsidRPr="00D4477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4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Joshua 5.9-12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32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2 Corinthians 5.16-21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15.1-3, 11b-32</w:t>
      </w:r>
      <w:r w:rsidRPr="00D44779">
        <w:rPr>
          <w:sz w:val="22"/>
          <w:szCs w:val="22"/>
        </w:rPr>
        <w:tab/>
      </w:r>
    </w:p>
    <w:p w14:paraId="63BB1B2B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Mothering Sunday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Purple</w:t>
      </w:r>
      <w:r w:rsidRPr="00D44779">
        <w:rPr>
          <w:sz w:val="22"/>
          <w:szCs w:val="22"/>
        </w:rPr>
        <w:tab/>
        <w:t>Exodus 2.1-10 or 1 Samuel 1.20-28</w:t>
      </w:r>
      <w:r w:rsidRPr="00D44779">
        <w:rPr>
          <w:sz w:val="22"/>
          <w:szCs w:val="22"/>
        </w:rPr>
        <w:tab/>
        <w:t>Psalm 34.11-20 or Psalm 127.1-4</w:t>
      </w:r>
    </w:p>
    <w:p w14:paraId="1C0E2DF2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2 Corinthians 1.3-7 or Colossians 3.12-17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Luke 2.33-35 or John 19.25-27</w:t>
      </w:r>
    </w:p>
    <w:p w14:paraId="670550EA" w14:textId="77777777" w:rsidR="00B063C3" w:rsidRPr="006E4F73" w:rsidRDefault="00B063C3" w:rsidP="00B063C3">
      <w:pPr>
        <w:rPr>
          <w:sz w:val="9"/>
          <w:szCs w:val="9"/>
        </w:rPr>
      </w:pPr>
    </w:p>
    <w:p w14:paraId="51FDFD18" w14:textId="77777777" w:rsidR="00B063C3" w:rsidRPr="00D44779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6</w:t>
      </w:r>
      <w:r w:rsidRPr="00D4477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April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Lent 5 / Passion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Red/Purple</w:t>
      </w:r>
      <w:r w:rsidRPr="00D44779">
        <w:rPr>
          <w:sz w:val="22"/>
          <w:szCs w:val="22"/>
        </w:rPr>
        <w:tab/>
        <w:t>Isaiah 43.16-21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126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3.4b-14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John 12.1-8</w:t>
      </w:r>
    </w:p>
    <w:p w14:paraId="17E364A0" w14:textId="77777777" w:rsidR="00AF5F3A" w:rsidRPr="00D44779" w:rsidRDefault="00AF5F3A" w:rsidP="00AF5F3A">
      <w:pPr>
        <w:rPr>
          <w:sz w:val="22"/>
          <w:szCs w:val="22"/>
        </w:rPr>
      </w:pPr>
      <w:r>
        <w:rPr>
          <w:sz w:val="22"/>
          <w:szCs w:val="22"/>
        </w:rPr>
        <w:t>13</w:t>
      </w:r>
      <w:r w:rsidRPr="00D4477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Palm</w:t>
      </w:r>
      <w:proofErr w:type="gramStart"/>
      <w:r>
        <w:rPr>
          <w:sz w:val="22"/>
          <w:szCs w:val="22"/>
        </w:rPr>
        <w:tab/>
        <w:t xml:space="preserve">  Passion</w:t>
      </w:r>
      <w:proofErr w:type="gramEnd"/>
      <w:r>
        <w:rPr>
          <w:sz w:val="22"/>
          <w:szCs w:val="22"/>
        </w:rPr>
        <w:t xml:space="preserve"> Red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 xml:space="preserve">Liturgy of the Palms </w:t>
      </w:r>
      <w:r w:rsidRPr="00D44779">
        <w:rPr>
          <w:sz w:val="22"/>
          <w:szCs w:val="22"/>
        </w:rPr>
        <w:tab/>
        <w:t xml:space="preserve">Luke 19.28-40 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118.[1-2,] 19-29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2.5-11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22.14 – 23.56 or Luke 23.1-49</w:t>
      </w:r>
    </w:p>
    <w:p w14:paraId="09981EFA" w14:textId="77777777" w:rsidR="00CF41CB" w:rsidRPr="00D44779" w:rsidRDefault="00CF41CB" w:rsidP="00AF5F3A">
      <w:pPr>
        <w:tabs>
          <w:tab w:val="left" w:pos="510"/>
          <w:tab w:val="left" w:pos="567"/>
        </w:tabs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Liturgy of the Passion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Isaiah 5</w:t>
      </w:r>
      <w:r>
        <w:rPr>
          <w:sz w:val="22"/>
          <w:szCs w:val="22"/>
        </w:rPr>
        <w:t>0.4-9a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Psalm 31.9-16 [</w:t>
      </w:r>
      <w:r w:rsidR="00AF5F3A">
        <w:rPr>
          <w:sz w:val="22"/>
          <w:szCs w:val="22"/>
        </w:rPr>
        <w:t xml:space="preserve">, </w:t>
      </w:r>
      <w:r w:rsidRPr="00D44779">
        <w:rPr>
          <w:sz w:val="22"/>
          <w:szCs w:val="22"/>
        </w:rPr>
        <w:t>17-18]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Philippians 2.5-11</w:t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Luke 22.14 – 23.56 or Luke 23.1-49</w:t>
      </w:r>
    </w:p>
    <w:p w14:paraId="2BE90FEC" w14:textId="77777777" w:rsidR="00B063C3" w:rsidRPr="00D44779" w:rsidRDefault="00B063C3" w:rsidP="00B063C3">
      <w:pPr>
        <w:rPr>
          <w:sz w:val="22"/>
          <w:szCs w:val="22"/>
        </w:rPr>
      </w:pPr>
      <w:r w:rsidRPr="00D44779">
        <w:rPr>
          <w:sz w:val="22"/>
          <w:szCs w:val="22"/>
        </w:rPr>
        <w:t>2</w:t>
      </w:r>
      <w:r>
        <w:rPr>
          <w:sz w:val="22"/>
          <w:szCs w:val="22"/>
        </w:rPr>
        <w:t>0</w:t>
      </w:r>
      <w:r w:rsidRPr="004A69D1">
        <w:rPr>
          <w:sz w:val="22"/>
          <w:szCs w:val="22"/>
          <w:vertAlign w:val="superscript"/>
        </w:rPr>
        <w:t>th</w:t>
      </w:r>
      <w:r w:rsidRPr="00D44779">
        <w:rPr>
          <w:sz w:val="22"/>
          <w:szCs w:val="22"/>
        </w:rPr>
        <w:t xml:space="preserve"> 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Easter 1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White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Acts 10.34-43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 xml:space="preserve">Psalm </w:t>
      </w:r>
      <w:proofErr w:type="gramStart"/>
      <w:r w:rsidRPr="00D44779">
        <w:rPr>
          <w:sz w:val="22"/>
          <w:szCs w:val="22"/>
        </w:rPr>
        <w:t>118.[</w:t>
      </w:r>
      <w:proofErr w:type="gramEnd"/>
      <w:r w:rsidRPr="00D44779">
        <w:rPr>
          <w:sz w:val="22"/>
          <w:szCs w:val="22"/>
        </w:rPr>
        <w:t>1-</w:t>
      </w:r>
      <w:r>
        <w:rPr>
          <w:sz w:val="22"/>
          <w:szCs w:val="22"/>
        </w:rPr>
        <w:t>2,] 14-24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Corinthians 15.19-26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John 20.1-18 or Luke 24.1-12</w:t>
      </w:r>
    </w:p>
    <w:p w14:paraId="2714A5EE" w14:textId="77777777" w:rsidR="00B063C3" w:rsidRPr="00D44779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(Easter Day)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  <w:t>or Isaiah 65.17-25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 xml:space="preserve">Psalm </w:t>
      </w:r>
      <w:proofErr w:type="gramStart"/>
      <w:r w:rsidRPr="00D44779">
        <w:rPr>
          <w:sz w:val="22"/>
          <w:szCs w:val="22"/>
        </w:rPr>
        <w:t>118.[</w:t>
      </w:r>
      <w:proofErr w:type="gramEnd"/>
      <w:r w:rsidRPr="00D44779">
        <w:rPr>
          <w:sz w:val="22"/>
          <w:szCs w:val="22"/>
        </w:rPr>
        <w:t>1-2,] 14-24</w:t>
      </w:r>
      <w:r w:rsidRPr="00D44779"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10.34-43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44779">
        <w:rPr>
          <w:sz w:val="22"/>
          <w:szCs w:val="22"/>
        </w:rPr>
        <w:t>John 20.1-18 or Luke 24.1-12</w:t>
      </w:r>
    </w:p>
    <w:p w14:paraId="5E2E6317" w14:textId="77777777" w:rsidR="00B063C3" w:rsidRPr="00643E26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27</w:t>
      </w:r>
      <w:r w:rsidRPr="004A69D1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Easter 2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White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Acts 5.27-32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Psalm 118.14-29; or 150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Revelation 1.4-8</w:t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John 20.19-31</w:t>
      </w:r>
    </w:p>
    <w:p w14:paraId="349C5C12" w14:textId="77777777" w:rsidR="00B063C3" w:rsidRPr="00643E26" w:rsidRDefault="00B063C3" w:rsidP="00B063C3">
      <w:pPr>
        <w:rPr>
          <w:sz w:val="22"/>
          <w:szCs w:val="22"/>
        </w:rPr>
      </w:pP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or Exodus 14.10-31; 15.20-21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Psalm 118.14-29; or 150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Acts 5.27-32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John 20.</w:t>
      </w:r>
      <w:r>
        <w:rPr>
          <w:sz w:val="22"/>
          <w:szCs w:val="22"/>
        </w:rPr>
        <w:t>19-31</w:t>
      </w:r>
    </w:p>
    <w:p w14:paraId="6D84FBE6" w14:textId="77777777" w:rsidR="00B063C3" w:rsidRPr="006E4F73" w:rsidRDefault="00B063C3" w:rsidP="00B063C3">
      <w:pPr>
        <w:rPr>
          <w:sz w:val="9"/>
          <w:szCs w:val="9"/>
        </w:rPr>
      </w:pPr>
    </w:p>
    <w:p w14:paraId="21C08CD5" w14:textId="77777777" w:rsidR="00B063C3" w:rsidRPr="00643E26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4</w:t>
      </w:r>
      <w:r w:rsidRPr="00643E26">
        <w:rPr>
          <w:sz w:val="22"/>
          <w:szCs w:val="22"/>
          <w:vertAlign w:val="superscript"/>
        </w:rPr>
        <w:t>th</w:t>
      </w:r>
      <w:r w:rsidR="005A729F">
        <w:rPr>
          <w:sz w:val="22"/>
          <w:szCs w:val="22"/>
        </w:rPr>
        <w:t xml:space="preserve"> M</w:t>
      </w:r>
      <w:r>
        <w:rPr>
          <w:sz w:val="22"/>
          <w:szCs w:val="22"/>
        </w:rPr>
        <w:t>ay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Easter 3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White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Acts 9.1-6, [7-20]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Psalm 30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Revelation 5.11-14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John 21.1-19</w:t>
      </w:r>
    </w:p>
    <w:p w14:paraId="72E79EF8" w14:textId="77777777" w:rsidR="00B063C3" w:rsidRPr="00643E26" w:rsidRDefault="00B063C3" w:rsidP="00B063C3">
      <w:pPr>
        <w:rPr>
          <w:sz w:val="22"/>
          <w:szCs w:val="22"/>
        </w:rPr>
      </w:pP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  <w:t>or Zephaniah 3.14-20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Psalm 30</w:t>
      </w:r>
      <w:r w:rsidRPr="00643E26">
        <w:rPr>
          <w:sz w:val="22"/>
          <w:szCs w:val="22"/>
        </w:rPr>
        <w:tab/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F5F3A">
        <w:rPr>
          <w:sz w:val="22"/>
          <w:szCs w:val="22"/>
        </w:rPr>
        <w:t>Acts 9.1-6</w:t>
      </w:r>
      <w:r w:rsidRPr="00643E26">
        <w:rPr>
          <w:sz w:val="22"/>
          <w:szCs w:val="22"/>
        </w:rPr>
        <w:t xml:space="preserve"> [</w:t>
      </w:r>
      <w:r w:rsidR="009C630A">
        <w:rPr>
          <w:sz w:val="22"/>
          <w:szCs w:val="22"/>
        </w:rPr>
        <w:t xml:space="preserve">, </w:t>
      </w:r>
      <w:r w:rsidRPr="00643E26">
        <w:rPr>
          <w:sz w:val="22"/>
          <w:szCs w:val="22"/>
        </w:rPr>
        <w:t>7-20]</w:t>
      </w:r>
      <w:r w:rsidRPr="00643E2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3E26">
        <w:rPr>
          <w:sz w:val="22"/>
          <w:szCs w:val="22"/>
        </w:rPr>
        <w:t>John 21.1-19</w:t>
      </w:r>
    </w:p>
    <w:p w14:paraId="3ACA76E5" w14:textId="77777777" w:rsidR="00B063C3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0252A3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0252A3">
        <w:rPr>
          <w:sz w:val="22"/>
          <w:szCs w:val="22"/>
          <w:vertAlign w:val="superscript"/>
        </w:rPr>
        <w:t>th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Easter 4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  <w:t>White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  <w:t>Acts 9.36-43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  <w:t>Psalm 23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Revelation 7.9-17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John 10.22-30</w:t>
      </w:r>
    </w:p>
    <w:p w14:paraId="04401120" w14:textId="77777777" w:rsidR="00B063C3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or Genesis 7.1-5, 11-18; 8.6-18; 9.8-13</w:t>
      </w:r>
      <w:r w:rsidRPr="000252A3">
        <w:rPr>
          <w:sz w:val="22"/>
          <w:szCs w:val="22"/>
        </w:rPr>
        <w:tab/>
        <w:t>Psalm 23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52A3">
        <w:rPr>
          <w:sz w:val="22"/>
          <w:szCs w:val="22"/>
        </w:rPr>
        <w:t>Acts 9.36-43</w:t>
      </w:r>
      <w:r w:rsidRPr="000252A3">
        <w:rPr>
          <w:sz w:val="22"/>
          <w:szCs w:val="22"/>
        </w:rPr>
        <w:tab/>
      </w:r>
      <w:r w:rsidRPr="000252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John 10.22-30</w:t>
      </w:r>
    </w:p>
    <w:p w14:paraId="28DDBB9D" w14:textId="77777777" w:rsidR="00B063C3" w:rsidRPr="002F7727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18</w:t>
      </w:r>
      <w:r w:rsidRPr="002F7727">
        <w:rPr>
          <w:sz w:val="22"/>
          <w:szCs w:val="22"/>
          <w:vertAlign w:val="superscript"/>
        </w:rPr>
        <w:t>th</w:t>
      </w:r>
      <w:r w:rsidR="005A729F">
        <w:rPr>
          <w:sz w:val="22"/>
          <w:szCs w:val="22"/>
        </w:rPr>
        <w:t xml:space="preserve"> May</w:t>
      </w:r>
      <w:r w:rsidRPr="002F7727">
        <w:rPr>
          <w:sz w:val="22"/>
          <w:szCs w:val="22"/>
        </w:rPr>
        <w:tab/>
      </w:r>
      <w:r w:rsidR="005A729F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Easter 5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White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Acts 11.1-18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Psalm 148 or verses 1-6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>Revelation 21.1-6</w:t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>John 13.31-35</w:t>
      </w:r>
    </w:p>
    <w:p w14:paraId="5D733858" w14:textId="77777777" w:rsidR="00B063C3" w:rsidRPr="002F7727" w:rsidRDefault="00B063C3" w:rsidP="00B063C3">
      <w:pPr>
        <w:rPr>
          <w:sz w:val="22"/>
          <w:szCs w:val="22"/>
        </w:rPr>
      </w:pP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or Baruch 3.9-15,</w:t>
      </w:r>
      <w:r>
        <w:rPr>
          <w:sz w:val="22"/>
          <w:szCs w:val="22"/>
        </w:rPr>
        <w:t xml:space="preserve"> 32</w:t>
      </w:r>
      <w:r w:rsidRPr="002F7727">
        <w:rPr>
          <w:sz w:val="22"/>
          <w:szCs w:val="22"/>
        </w:rPr>
        <w:t xml:space="preserve"> – 4.4 or Genesis 22.1-18</w:t>
      </w:r>
      <w:r w:rsidRPr="002F7727">
        <w:rPr>
          <w:sz w:val="22"/>
          <w:szCs w:val="22"/>
        </w:rPr>
        <w:tab/>
        <w:t>Psalm 148 or verses 1-6</w:t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ab/>
        <w:t>Acts 11.1-18</w:t>
      </w:r>
      <w:r w:rsidRPr="002F772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F7727">
        <w:rPr>
          <w:sz w:val="22"/>
          <w:szCs w:val="22"/>
        </w:rPr>
        <w:t>John 13.31-35</w:t>
      </w:r>
    </w:p>
    <w:p w14:paraId="28457EA8" w14:textId="77777777" w:rsidR="00B063C3" w:rsidRPr="004203AA" w:rsidRDefault="00B063C3" w:rsidP="00B063C3">
      <w:pPr>
        <w:rPr>
          <w:sz w:val="22"/>
          <w:szCs w:val="22"/>
        </w:rPr>
      </w:pPr>
      <w:r w:rsidRPr="004203AA">
        <w:rPr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 w:rsidRPr="008E3B58">
        <w:rPr>
          <w:sz w:val="22"/>
          <w:szCs w:val="22"/>
          <w:vertAlign w:val="superscript"/>
        </w:rPr>
        <w:t>th</w:t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Easter 6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White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Acts 16.9-15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67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Revelation 21.10, 22 – 22.5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John 14.23-29 or John 5.1-9</w:t>
      </w:r>
    </w:p>
    <w:p w14:paraId="0D18C216" w14:textId="77777777" w:rsidR="00B063C3" w:rsidRDefault="00B063C3" w:rsidP="00B063C3">
      <w:pPr>
        <w:rPr>
          <w:sz w:val="22"/>
          <w:szCs w:val="22"/>
        </w:rPr>
      </w:pP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or Ezekiel 37.1-14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67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Acts 16.9-15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John 14.23-29 or John 5.1-9</w:t>
      </w:r>
    </w:p>
    <w:p w14:paraId="09DA6B4F" w14:textId="77777777" w:rsidR="00B063C3" w:rsidRPr="004203AA" w:rsidRDefault="00B063C3" w:rsidP="00D86F13">
      <w:pPr>
        <w:rPr>
          <w:sz w:val="22"/>
          <w:szCs w:val="22"/>
        </w:rPr>
      </w:pPr>
      <w:r>
        <w:rPr>
          <w:sz w:val="22"/>
          <w:szCs w:val="22"/>
        </w:rPr>
        <w:t>[29</w:t>
      </w:r>
      <w:r w:rsidRPr="004E34E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 w:rsidR="00D86F13">
        <w:rPr>
          <w:sz w:val="22"/>
          <w:szCs w:val="22"/>
        </w:rPr>
        <w:t>(</w:t>
      </w:r>
      <w:r>
        <w:rPr>
          <w:sz w:val="22"/>
          <w:szCs w:val="22"/>
        </w:rPr>
        <w:t>Thursday</w:t>
      </w:r>
      <w:r w:rsidR="00D86F13">
        <w:rPr>
          <w:sz w:val="22"/>
          <w:szCs w:val="22"/>
        </w:rPr>
        <w:t>)</w:t>
      </w:r>
      <w:r>
        <w:rPr>
          <w:sz w:val="22"/>
          <w:szCs w:val="22"/>
        </w:rPr>
        <w:tab/>
        <w:t>Ascension</w:t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1.1-11 or Daniel 7.9-14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47 or Psalm 93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Ephesians 1.15-23 or Acts 1.1-11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24.44-53]</w:t>
      </w:r>
    </w:p>
    <w:p w14:paraId="1B537AB6" w14:textId="77777777" w:rsidR="00B063C3" w:rsidRPr="003F7670" w:rsidRDefault="00B063C3" w:rsidP="00B063C3">
      <w:pPr>
        <w:rPr>
          <w:sz w:val="12"/>
          <w:szCs w:val="12"/>
        </w:rPr>
      </w:pPr>
    </w:p>
    <w:p w14:paraId="6C9756C1" w14:textId="77777777" w:rsidR="00B063C3" w:rsidRPr="004203AA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1</w:t>
      </w:r>
      <w:r w:rsidRPr="008E3B58">
        <w:rPr>
          <w:sz w:val="22"/>
          <w:szCs w:val="22"/>
          <w:vertAlign w:val="superscript"/>
        </w:rPr>
        <w:t>st</w:t>
      </w:r>
      <w:r w:rsidR="005A729F">
        <w:rPr>
          <w:sz w:val="22"/>
          <w:szCs w:val="22"/>
        </w:rPr>
        <w:t xml:space="preserve"> J</w:t>
      </w:r>
      <w:r>
        <w:rPr>
          <w:sz w:val="22"/>
          <w:szCs w:val="22"/>
        </w:rPr>
        <w:t>une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Easter 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White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Acts 16.16-34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97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Revelation 22.12-14, 16-17, 20-21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John 17.20-26</w:t>
      </w:r>
    </w:p>
    <w:p w14:paraId="04E824A0" w14:textId="77777777" w:rsidR="00B063C3" w:rsidRPr="004203AA" w:rsidRDefault="00B063C3" w:rsidP="00B063C3">
      <w:pPr>
        <w:rPr>
          <w:sz w:val="22"/>
          <w:szCs w:val="22"/>
        </w:rPr>
      </w:pP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or Ezekiel 36.24-28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Psalm 97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>Acts 16.16-34</w:t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 w:rsidRPr="004203A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03AA">
        <w:rPr>
          <w:sz w:val="22"/>
          <w:szCs w:val="22"/>
        </w:rPr>
        <w:tab/>
        <w:t>John 17.20-26</w:t>
      </w:r>
    </w:p>
    <w:p w14:paraId="58D1C100" w14:textId="77777777" w:rsidR="00B063C3" w:rsidRPr="009C78DD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8</w:t>
      </w:r>
      <w:r w:rsidRPr="009C78DD">
        <w:rPr>
          <w:sz w:val="22"/>
          <w:szCs w:val="22"/>
          <w:vertAlign w:val="superscript"/>
        </w:rPr>
        <w:t>th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Pentecost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Red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Acts 2.1-21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78DD">
        <w:rPr>
          <w:sz w:val="22"/>
          <w:szCs w:val="22"/>
        </w:rPr>
        <w:t xml:space="preserve">Psalm 104.24-34, 35b / vv 24-36 </w:t>
      </w:r>
      <w:r w:rsidRPr="009C78DD">
        <w:rPr>
          <w:sz w:val="22"/>
          <w:szCs w:val="22"/>
        </w:rPr>
        <w:tab/>
        <w:t>Romans 8.14-17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7243">
        <w:rPr>
          <w:sz w:val="22"/>
          <w:szCs w:val="22"/>
        </w:rPr>
        <w:t>John 14.8-17</w:t>
      </w:r>
      <w:r w:rsidRPr="009C78DD">
        <w:rPr>
          <w:sz w:val="22"/>
          <w:szCs w:val="22"/>
        </w:rPr>
        <w:t xml:space="preserve"> [</w:t>
      </w:r>
      <w:r w:rsidR="004C7243">
        <w:rPr>
          <w:sz w:val="22"/>
          <w:szCs w:val="22"/>
        </w:rPr>
        <w:t xml:space="preserve">, </w:t>
      </w:r>
      <w:r w:rsidRPr="009C78DD">
        <w:rPr>
          <w:sz w:val="22"/>
          <w:szCs w:val="22"/>
        </w:rPr>
        <w:t>25-27]</w:t>
      </w:r>
    </w:p>
    <w:p w14:paraId="01E603A8" w14:textId="77777777" w:rsidR="00B063C3" w:rsidRPr="009C78DD" w:rsidRDefault="00B063C3" w:rsidP="00B063C3">
      <w:pPr>
        <w:rPr>
          <w:sz w:val="22"/>
          <w:szCs w:val="22"/>
        </w:rPr>
      </w:pP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  <w:t>or Genesis 11.1-9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78DD">
        <w:rPr>
          <w:sz w:val="22"/>
          <w:szCs w:val="22"/>
        </w:rPr>
        <w:t xml:space="preserve">Psalm 104.24-34, 35b / vv 24-36 </w:t>
      </w:r>
      <w:r w:rsidRPr="009C78DD">
        <w:rPr>
          <w:sz w:val="22"/>
          <w:szCs w:val="22"/>
        </w:rPr>
        <w:tab/>
        <w:t>Acts 2.1-21</w:t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 w:rsidRPr="009C78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C7243">
        <w:rPr>
          <w:sz w:val="22"/>
          <w:szCs w:val="22"/>
        </w:rPr>
        <w:t>John 14.8-17</w:t>
      </w:r>
      <w:r w:rsidRPr="009C78DD">
        <w:rPr>
          <w:sz w:val="22"/>
          <w:szCs w:val="22"/>
        </w:rPr>
        <w:t xml:space="preserve"> [</w:t>
      </w:r>
      <w:r w:rsidR="004C7243">
        <w:rPr>
          <w:sz w:val="22"/>
          <w:szCs w:val="22"/>
        </w:rPr>
        <w:t xml:space="preserve">, </w:t>
      </w:r>
      <w:r w:rsidRPr="009C78DD">
        <w:rPr>
          <w:sz w:val="22"/>
          <w:szCs w:val="22"/>
        </w:rPr>
        <w:t>25-27]</w:t>
      </w:r>
    </w:p>
    <w:p w14:paraId="7026F1A9" w14:textId="77777777" w:rsidR="00B063C3" w:rsidRPr="00275A8B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15</w:t>
      </w:r>
      <w:r w:rsidRPr="008E3B58">
        <w:rPr>
          <w:sz w:val="22"/>
          <w:szCs w:val="22"/>
          <w:vertAlign w:val="superscript"/>
        </w:rPr>
        <w:t>th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  <w:t>Trinity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  <w:t>White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  <w:t>Proverbs 8.1-4, 22-31</w:t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>Psalm 8</w:t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>Romans 5.1-5</w:t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>John 16.12-15</w:t>
      </w:r>
    </w:p>
    <w:p w14:paraId="2111D1FE" w14:textId="77777777" w:rsidR="00B063C3" w:rsidRPr="00F73CB4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22</w:t>
      </w:r>
      <w:r w:rsidRPr="004E629D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 w:rsidRPr="00275A8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2570">
        <w:rPr>
          <w:sz w:val="22"/>
          <w:szCs w:val="22"/>
        </w:rPr>
        <w:t>Trinity 1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  <w:t>Green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 xml:space="preserve">Proper </w:t>
      </w:r>
      <w:r>
        <w:rPr>
          <w:sz w:val="22"/>
          <w:szCs w:val="22"/>
        </w:rPr>
        <w:t>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1 Kings 19.1-4, [5-7,] 8-15a</w:t>
      </w:r>
      <w:r w:rsidRPr="00F73CB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Psalm 42 and/or 43</w:t>
      </w:r>
      <w:r w:rsidRPr="00F73CB4">
        <w:rPr>
          <w:sz w:val="22"/>
          <w:szCs w:val="22"/>
        </w:rPr>
        <w:tab/>
      </w:r>
      <w:r w:rsidRPr="00F73CB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Galatians 3.23-29</w:t>
      </w:r>
      <w:r w:rsidRPr="00F73CB4">
        <w:rPr>
          <w:sz w:val="22"/>
          <w:szCs w:val="22"/>
        </w:rPr>
        <w:tab/>
      </w:r>
      <w:r w:rsidRPr="00F73CB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73CB4">
        <w:rPr>
          <w:sz w:val="22"/>
          <w:szCs w:val="22"/>
        </w:rPr>
        <w:t>Luke 8.26-39</w:t>
      </w:r>
    </w:p>
    <w:p w14:paraId="43B1AF8D" w14:textId="77777777" w:rsidR="00B063C3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AD66A3">
        <w:rPr>
          <w:sz w:val="22"/>
          <w:szCs w:val="22"/>
        </w:rPr>
        <w:t>2</w:t>
      </w:r>
      <w:r>
        <w:rPr>
          <w:sz w:val="22"/>
          <w:szCs w:val="22"/>
        </w:rPr>
        <w:t>9</w:t>
      </w:r>
      <w:r w:rsidRPr="00AD66A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Peter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</w:t>
      </w:r>
      <w:r w:rsidRPr="00AD66A3">
        <w:rPr>
          <w:sz w:val="22"/>
          <w:szCs w:val="22"/>
        </w:rPr>
        <w:tab/>
      </w:r>
      <w:r w:rsidRPr="00AD66A3">
        <w:rPr>
          <w:sz w:val="22"/>
          <w:szCs w:val="22"/>
        </w:rPr>
        <w:tab/>
      </w:r>
      <w:r>
        <w:rPr>
          <w:sz w:val="22"/>
          <w:szCs w:val="22"/>
        </w:rPr>
        <w:t>Ezekiel 3.22-27 / Acts 12.1-11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Psalm 125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Acts 12.1-11 / 1 Peter 2.19-25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Matthew 16.13-19</w:t>
      </w:r>
    </w:p>
    <w:p w14:paraId="12A8897F" w14:textId="77777777" w:rsidR="00B063C3" w:rsidRPr="00034777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29</w:t>
      </w:r>
      <w:r w:rsidRPr="0003477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Peter &amp; Paul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</w:t>
      </w:r>
      <w:r>
        <w:rPr>
          <w:sz w:val="22"/>
          <w:szCs w:val="22"/>
        </w:rPr>
        <w:tab/>
        <w:t>Zechariah 4.1-6a, 10b-14 / Acts 12.1-11</w:t>
      </w:r>
      <w:r>
        <w:rPr>
          <w:sz w:val="22"/>
          <w:szCs w:val="22"/>
        </w:rPr>
        <w:tab/>
        <w:t>Psalm 125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Acts 12.1-11 / 2 Timothy 4.6-8, 17-18 </w:t>
      </w:r>
      <w:r>
        <w:rPr>
          <w:sz w:val="22"/>
          <w:szCs w:val="22"/>
        </w:rPr>
        <w:tab/>
        <w:t>Matthew 16.13-19</w:t>
      </w:r>
    </w:p>
    <w:p w14:paraId="66AF755F" w14:textId="77777777" w:rsidR="00B063C3" w:rsidRPr="0035364C" w:rsidRDefault="00B063C3" w:rsidP="00B063C3">
      <w:pPr>
        <w:rPr>
          <w:sz w:val="12"/>
          <w:szCs w:val="12"/>
        </w:rPr>
      </w:pPr>
    </w:p>
    <w:p w14:paraId="7436AC1A" w14:textId="77777777" w:rsidR="00B063C3" w:rsidRPr="00CF2570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6</w:t>
      </w:r>
      <w:r w:rsidRPr="004E629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AD66A3">
        <w:rPr>
          <w:sz w:val="22"/>
          <w:szCs w:val="22"/>
        </w:rPr>
        <w:t>July</w:t>
      </w:r>
      <w:r w:rsidRPr="00AD66A3">
        <w:rPr>
          <w:sz w:val="22"/>
          <w:szCs w:val="22"/>
        </w:rPr>
        <w:tab/>
      </w:r>
      <w:r w:rsidRPr="00AD66A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Proper 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 Kings 5.1-14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Galatians 6. [1-6,] 7-16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10.1-11, 16-20</w:t>
      </w:r>
    </w:p>
    <w:p w14:paraId="7075658B" w14:textId="77777777" w:rsidR="00B063C3" w:rsidRPr="008C0582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8C0582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8C0582">
        <w:rPr>
          <w:sz w:val="22"/>
          <w:szCs w:val="22"/>
          <w:vertAlign w:val="superscript"/>
        </w:rPr>
        <w:t>th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4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  <w:t xml:space="preserve">Green </w:t>
      </w:r>
      <w:r w:rsidRPr="008C0582">
        <w:rPr>
          <w:sz w:val="22"/>
          <w:szCs w:val="22"/>
        </w:rPr>
        <w:tab/>
        <w:t>Proper 10</w:t>
      </w:r>
      <w:r w:rsidRPr="008C0582">
        <w:rPr>
          <w:sz w:val="22"/>
          <w:szCs w:val="22"/>
        </w:rPr>
        <w:tab/>
        <w:t>Amos 7.7-17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Psalm 82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Colossians 1.1-14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Luke 10.25-37</w:t>
      </w:r>
    </w:p>
    <w:p w14:paraId="62C56853" w14:textId="77777777" w:rsidR="00B063C3" w:rsidRPr="008C0582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20</w:t>
      </w:r>
      <w:r w:rsidRPr="008C0582">
        <w:rPr>
          <w:sz w:val="22"/>
          <w:szCs w:val="22"/>
          <w:vertAlign w:val="superscript"/>
        </w:rPr>
        <w:t>th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>Trinity 5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  <w:t>Green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  <w:t>Proper 11</w:t>
      </w:r>
      <w:r w:rsidRPr="008C0582">
        <w:rPr>
          <w:sz w:val="22"/>
          <w:szCs w:val="22"/>
        </w:rPr>
        <w:tab/>
        <w:t>Amos 8.1-12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Psalm 52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Colossians 1.15-28</w:t>
      </w:r>
      <w:r w:rsidRPr="008C0582">
        <w:rPr>
          <w:sz w:val="22"/>
          <w:szCs w:val="22"/>
        </w:rPr>
        <w:tab/>
      </w:r>
      <w:r w:rsidRPr="008C05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0582">
        <w:rPr>
          <w:sz w:val="22"/>
          <w:szCs w:val="22"/>
        </w:rPr>
        <w:t>Luke 10.38-42</w:t>
      </w:r>
    </w:p>
    <w:p w14:paraId="4A402878" w14:textId="77777777" w:rsidR="00B063C3" w:rsidRPr="006F24D2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6F24D2">
        <w:rPr>
          <w:sz w:val="22"/>
          <w:szCs w:val="22"/>
        </w:rPr>
        <w:t>2</w:t>
      </w:r>
      <w:r>
        <w:rPr>
          <w:sz w:val="22"/>
          <w:szCs w:val="22"/>
        </w:rPr>
        <w:t>7</w:t>
      </w:r>
      <w:r w:rsidRPr="006F24D2">
        <w:rPr>
          <w:sz w:val="22"/>
          <w:szCs w:val="22"/>
          <w:vertAlign w:val="superscript"/>
        </w:rPr>
        <w:t>th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6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  <w:t>Green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  <w:t>Proper 12</w:t>
      </w:r>
      <w:r w:rsidRPr="006F24D2">
        <w:rPr>
          <w:sz w:val="22"/>
          <w:szCs w:val="22"/>
        </w:rPr>
        <w:tab/>
        <w:t>Hosea 1.2-10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24D2">
        <w:rPr>
          <w:sz w:val="22"/>
          <w:szCs w:val="22"/>
        </w:rPr>
        <w:t>Psalm 85 or vv 1-7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F5237">
        <w:rPr>
          <w:sz w:val="22"/>
          <w:szCs w:val="22"/>
        </w:rPr>
        <w:t>Colossians 2. 6-15</w:t>
      </w:r>
      <w:r w:rsidRPr="006F24D2">
        <w:rPr>
          <w:sz w:val="22"/>
          <w:szCs w:val="22"/>
        </w:rPr>
        <w:t xml:space="preserve"> [</w:t>
      </w:r>
      <w:r w:rsidR="00AF5237">
        <w:rPr>
          <w:sz w:val="22"/>
          <w:szCs w:val="22"/>
        </w:rPr>
        <w:t xml:space="preserve">, </w:t>
      </w:r>
      <w:r w:rsidRPr="006F24D2">
        <w:rPr>
          <w:sz w:val="22"/>
          <w:szCs w:val="22"/>
        </w:rPr>
        <w:t>16-19]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24D2">
        <w:rPr>
          <w:sz w:val="22"/>
          <w:szCs w:val="22"/>
        </w:rPr>
        <w:t>Luke 11.1-13</w:t>
      </w:r>
    </w:p>
    <w:p w14:paraId="1A5D6826" w14:textId="77777777" w:rsidR="00B063C3" w:rsidRPr="0035364C" w:rsidRDefault="00B063C3" w:rsidP="00B063C3">
      <w:pPr>
        <w:rPr>
          <w:sz w:val="12"/>
          <w:szCs w:val="12"/>
        </w:rPr>
      </w:pPr>
    </w:p>
    <w:p w14:paraId="0C714A82" w14:textId="77777777" w:rsidR="00B063C3" w:rsidRPr="006F24D2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3</w:t>
      </w:r>
      <w:r w:rsidRPr="009A007E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August</w:t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7</w:t>
      </w:r>
      <w:r>
        <w:rPr>
          <w:sz w:val="22"/>
          <w:szCs w:val="22"/>
        </w:rPr>
        <w:tab/>
      </w:r>
      <w:r w:rsidRPr="006F24D2">
        <w:rPr>
          <w:sz w:val="22"/>
          <w:szCs w:val="22"/>
        </w:rPr>
        <w:tab/>
        <w:t>Green</w:t>
      </w:r>
      <w:r w:rsidRPr="006F24D2">
        <w:rPr>
          <w:sz w:val="22"/>
          <w:szCs w:val="22"/>
        </w:rPr>
        <w:tab/>
      </w:r>
      <w:r w:rsidRPr="006F24D2">
        <w:rPr>
          <w:sz w:val="22"/>
          <w:szCs w:val="22"/>
        </w:rPr>
        <w:tab/>
        <w:t>Proper 13</w:t>
      </w:r>
      <w:r w:rsidRPr="006F24D2">
        <w:rPr>
          <w:sz w:val="22"/>
          <w:szCs w:val="22"/>
        </w:rPr>
        <w:tab/>
        <w:t>Hosea 11.1-11</w:t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Psalm 107.1-9 </w:t>
      </w:r>
      <w:r w:rsidRPr="006F24D2">
        <w:rPr>
          <w:sz w:val="22"/>
          <w:szCs w:val="22"/>
        </w:rPr>
        <w:t>[</w:t>
      </w:r>
      <w:r>
        <w:rPr>
          <w:sz w:val="22"/>
          <w:szCs w:val="22"/>
        </w:rPr>
        <w:t xml:space="preserve">, </w:t>
      </w:r>
      <w:r w:rsidRPr="006F24D2">
        <w:rPr>
          <w:sz w:val="22"/>
          <w:szCs w:val="22"/>
        </w:rPr>
        <w:t>43]</w:t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24D2">
        <w:rPr>
          <w:sz w:val="22"/>
          <w:szCs w:val="22"/>
        </w:rPr>
        <w:t>Colossians 3.1-11</w:t>
      </w:r>
      <w:r w:rsidRPr="006F24D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24D2">
        <w:rPr>
          <w:sz w:val="22"/>
          <w:szCs w:val="22"/>
        </w:rPr>
        <w:t>Luke 12.13-21</w:t>
      </w:r>
    </w:p>
    <w:p w14:paraId="71440263" w14:textId="77777777" w:rsidR="00B063C3" w:rsidRPr="00CF6767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Pr="00CF6767">
        <w:rPr>
          <w:sz w:val="22"/>
          <w:szCs w:val="22"/>
          <w:vertAlign w:val="superscript"/>
        </w:rPr>
        <w:t>th</w:t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Trinity 8</w:t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ab/>
        <w:t xml:space="preserve">Green </w:t>
      </w:r>
      <w:r w:rsidRPr="00CF6767">
        <w:rPr>
          <w:sz w:val="22"/>
          <w:szCs w:val="22"/>
        </w:rPr>
        <w:tab/>
        <w:t>Proper 14</w:t>
      </w:r>
      <w:r w:rsidRPr="00CF6767">
        <w:rPr>
          <w:sz w:val="22"/>
          <w:szCs w:val="22"/>
        </w:rPr>
        <w:tab/>
        <w:t>Isaiah 1</w:t>
      </w:r>
      <w:r>
        <w:rPr>
          <w:sz w:val="22"/>
          <w:szCs w:val="22"/>
        </w:rPr>
        <w:t>.1</w:t>
      </w:r>
      <w:r w:rsidRPr="00CF6767">
        <w:rPr>
          <w:sz w:val="22"/>
          <w:szCs w:val="22"/>
        </w:rPr>
        <w:t>, 10-20</w:t>
      </w:r>
      <w:r w:rsidRPr="00CF67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>Psalm 50.1-8, 22-23 or vv1-7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>Hebrews 11.1-3, 8-16</w:t>
      </w:r>
      <w:r w:rsidRPr="00CF6767">
        <w:rPr>
          <w:sz w:val="22"/>
          <w:szCs w:val="22"/>
        </w:rPr>
        <w:tab/>
      </w:r>
      <w:r w:rsidRPr="00CF676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F6767">
        <w:rPr>
          <w:sz w:val="22"/>
          <w:szCs w:val="22"/>
        </w:rPr>
        <w:t>Luke 12.32-40</w:t>
      </w:r>
    </w:p>
    <w:p w14:paraId="591C93C3" w14:textId="77777777" w:rsidR="00B063C3" w:rsidRPr="00E13C7F" w:rsidRDefault="00B063C3" w:rsidP="00B063C3">
      <w:pPr>
        <w:rPr>
          <w:sz w:val="22"/>
          <w:szCs w:val="22"/>
        </w:rPr>
      </w:pPr>
      <w:r w:rsidRPr="00E13C7F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E13C7F">
        <w:rPr>
          <w:sz w:val="22"/>
          <w:szCs w:val="22"/>
          <w:vertAlign w:val="superscript"/>
        </w:rPr>
        <w:t>th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>Trinity 9</w:t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ab/>
        <w:t xml:space="preserve">Green </w:t>
      </w:r>
      <w:r w:rsidRPr="00E13C7F">
        <w:rPr>
          <w:sz w:val="22"/>
          <w:szCs w:val="22"/>
        </w:rPr>
        <w:tab/>
        <w:t>Proper 15</w:t>
      </w:r>
      <w:r w:rsidRPr="00E13C7F">
        <w:rPr>
          <w:sz w:val="22"/>
          <w:szCs w:val="22"/>
        </w:rPr>
        <w:tab/>
        <w:t>Isaiah 5.1-7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>Psalm 80. [1-2,] 8-19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>Hebrews 11.29 – 12.2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3C7F">
        <w:rPr>
          <w:sz w:val="22"/>
          <w:szCs w:val="22"/>
        </w:rPr>
        <w:t>Luke 12.49-56</w:t>
      </w:r>
    </w:p>
    <w:p w14:paraId="385D8D29" w14:textId="77777777" w:rsidR="00B063C3" w:rsidRPr="00E13C7F" w:rsidRDefault="00B063C3" w:rsidP="00B063C3">
      <w:pPr>
        <w:rPr>
          <w:sz w:val="22"/>
          <w:szCs w:val="22"/>
        </w:rPr>
      </w:pPr>
      <w:r w:rsidRPr="00E13C7F">
        <w:rPr>
          <w:sz w:val="22"/>
          <w:szCs w:val="22"/>
        </w:rPr>
        <w:t>2</w:t>
      </w:r>
      <w:r>
        <w:rPr>
          <w:sz w:val="22"/>
          <w:szCs w:val="22"/>
        </w:rPr>
        <w:t>4</w:t>
      </w:r>
      <w:r w:rsidRPr="00E23524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Bartholomew</w:t>
      </w:r>
      <w:r>
        <w:rPr>
          <w:sz w:val="22"/>
          <w:szCs w:val="22"/>
        </w:rPr>
        <w:tab/>
        <w:t>Red</w:t>
      </w:r>
      <w:r w:rsidRPr="00E13C7F">
        <w:rPr>
          <w:sz w:val="22"/>
          <w:szCs w:val="22"/>
        </w:rPr>
        <w:tab/>
      </w:r>
      <w:r w:rsidRPr="00E13C7F">
        <w:rPr>
          <w:sz w:val="22"/>
          <w:szCs w:val="22"/>
        </w:rPr>
        <w:tab/>
        <w:t xml:space="preserve">Isaiah </w:t>
      </w:r>
      <w:r>
        <w:rPr>
          <w:sz w:val="22"/>
          <w:szCs w:val="22"/>
        </w:rPr>
        <w:t>43.8-13 / Acts 5.12-16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145.1-7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Acts 5.12-16 / 1 Corinthians 4.9-15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22.24-30</w:t>
      </w:r>
    </w:p>
    <w:p w14:paraId="77FD3841" w14:textId="77777777" w:rsidR="00B063C3" w:rsidRPr="007802CF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31</w:t>
      </w:r>
      <w:r w:rsidRPr="003C4BD8">
        <w:rPr>
          <w:sz w:val="22"/>
          <w:szCs w:val="22"/>
          <w:vertAlign w:val="superscript"/>
        </w:rPr>
        <w:t>st</w:t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02CF">
        <w:rPr>
          <w:sz w:val="22"/>
          <w:szCs w:val="22"/>
        </w:rPr>
        <w:t>Trinity 1</w:t>
      </w:r>
      <w:r>
        <w:rPr>
          <w:sz w:val="22"/>
          <w:szCs w:val="22"/>
        </w:rPr>
        <w:t>1</w:t>
      </w:r>
      <w:r w:rsidRPr="007802CF">
        <w:rPr>
          <w:sz w:val="22"/>
          <w:szCs w:val="22"/>
        </w:rPr>
        <w:tab/>
        <w:t xml:space="preserve">Green </w:t>
      </w:r>
      <w:r w:rsidRPr="007802CF">
        <w:rPr>
          <w:sz w:val="22"/>
          <w:szCs w:val="22"/>
        </w:rPr>
        <w:tab/>
        <w:t>Proper 17</w:t>
      </w:r>
      <w:r w:rsidRPr="007802CF">
        <w:rPr>
          <w:sz w:val="22"/>
          <w:szCs w:val="22"/>
        </w:rPr>
        <w:tab/>
        <w:t>Jeremiah 2.4-13</w:t>
      </w:r>
      <w:r w:rsidRPr="007802CF">
        <w:rPr>
          <w:sz w:val="22"/>
          <w:szCs w:val="22"/>
        </w:rPr>
        <w:tab/>
      </w:r>
      <w:r w:rsidRPr="007802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02CF">
        <w:rPr>
          <w:sz w:val="22"/>
          <w:szCs w:val="22"/>
        </w:rPr>
        <w:t>Psalm 81.1, 10-16 or verses 1-11</w:t>
      </w:r>
      <w:r w:rsidRPr="007802CF">
        <w:rPr>
          <w:sz w:val="22"/>
          <w:szCs w:val="22"/>
        </w:rPr>
        <w:tab/>
        <w:t>Hebrews 13.1-8, 15-16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02CF">
        <w:rPr>
          <w:sz w:val="22"/>
          <w:szCs w:val="22"/>
        </w:rPr>
        <w:t>Luke 14.1, 7-14</w:t>
      </w:r>
    </w:p>
    <w:p w14:paraId="48641810" w14:textId="77777777" w:rsidR="00B063C3" w:rsidRPr="0035364C" w:rsidRDefault="00B063C3" w:rsidP="00B063C3">
      <w:pPr>
        <w:rPr>
          <w:sz w:val="12"/>
          <w:szCs w:val="12"/>
        </w:rPr>
      </w:pPr>
    </w:p>
    <w:p w14:paraId="42FC00CB" w14:textId="77777777" w:rsidR="00B063C3" w:rsidRPr="00232484" w:rsidRDefault="00B063C3" w:rsidP="00B063C3">
      <w:pPr>
        <w:rPr>
          <w:sz w:val="22"/>
          <w:szCs w:val="22"/>
        </w:rPr>
      </w:pPr>
      <w:r w:rsidRPr="00232484">
        <w:rPr>
          <w:sz w:val="22"/>
          <w:szCs w:val="22"/>
        </w:rPr>
        <w:t xml:space="preserve">  </w:t>
      </w:r>
      <w:r>
        <w:rPr>
          <w:sz w:val="22"/>
          <w:szCs w:val="22"/>
        </w:rPr>
        <w:t>7</w:t>
      </w:r>
      <w:r w:rsidRPr="00232484">
        <w:rPr>
          <w:sz w:val="22"/>
          <w:szCs w:val="22"/>
          <w:vertAlign w:val="superscript"/>
        </w:rPr>
        <w:t>th</w:t>
      </w:r>
      <w:r w:rsidRPr="00232484">
        <w:rPr>
          <w:sz w:val="22"/>
          <w:szCs w:val="22"/>
        </w:rPr>
        <w:t xml:space="preserve"> September</w:t>
      </w:r>
      <w:r w:rsidRPr="00232484">
        <w:rPr>
          <w:sz w:val="22"/>
          <w:szCs w:val="22"/>
        </w:rPr>
        <w:tab/>
      </w:r>
      <w:r w:rsidRPr="00232484">
        <w:rPr>
          <w:sz w:val="22"/>
          <w:szCs w:val="22"/>
        </w:rPr>
        <w:tab/>
        <w:t>Trinity 1</w:t>
      </w:r>
      <w:r>
        <w:rPr>
          <w:sz w:val="22"/>
          <w:szCs w:val="22"/>
        </w:rPr>
        <w:t>2</w:t>
      </w:r>
      <w:r w:rsidRPr="00232484">
        <w:rPr>
          <w:sz w:val="22"/>
          <w:szCs w:val="22"/>
        </w:rPr>
        <w:tab/>
        <w:t xml:space="preserve">Green </w:t>
      </w:r>
      <w:r w:rsidRPr="00232484">
        <w:rPr>
          <w:sz w:val="22"/>
          <w:szCs w:val="22"/>
        </w:rPr>
        <w:tab/>
        <w:t>Proper 18</w:t>
      </w:r>
      <w:r w:rsidRPr="00232484">
        <w:rPr>
          <w:sz w:val="22"/>
          <w:szCs w:val="22"/>
        </w:rPr>
        <w:tab/>
        <w:t xml:space="preserve">Jeremiah 18.1-11 </w:t>
      </w:r>
      <w:r w:rsidRPr="00232484">
        <w:rPr>
          <w:sz w:val="22"/>
          <w:szCs w:val="22"/>
        </w:rPr>
        <w:tab/>
      </w:r>
      <w:r w:rsidRPr="00232484">
        <w:rPr>
          <w:sz w:val="22"/>
          <w:szCs w:val="22"/>
        </w:rPr>
        <w:tab/>
        <w:t>Psalm 139.1-6, 13-18 or verses 1-8</w:t>
      </w:r>
      <w:r w:rsidRPr="00232484">
        <w:rPr>
          <w:sz w:val="22"/>
          <w:szCs w:val="22"/>
        </w:rPr>
        <w:tab/>
      </w:r>
      <w:r w:rsidRPr="00232484">
        <w:rPr>
          <w:sz w:val="22"/>
          <w:szCs w:val="22"/>
        </w:rPr>
        <w:tab/>
        <w:t>Philemon 1-21</w:t>
      </w:r>
      <w:r w:rsidRPr="00232484">
        <w:rPr>
          <w:sz w:val="22"/>
          <w:szCs w:val="22"/>
        </w:rPr>
        <w:tab/>
      </w:r>
      <w:r w:rsidRPr="0023248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32484">
        <w:rPr>
          <w:sz w:val="22"/>
          <w:szCs w:val="22"/>
        </w:rPr>
        <w:t>Luke 14.25-33</w:t>
      </w:r>
    </w:p>
    <w:p w14:paraId="58B74390" w14:textId="77777777" w:rsidR="00B063C3" w:rsidRPr="00F832D6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F832D6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F832D6">
        <w:rPr>
          <w:sz w:val="22"/>
          <w:szCs w:val="22"/>
          <w:vertAlign w:val="superscript"/>
        </w:rPr>
        <w:t>th</w:t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  <w:t>Trinity 1</w:t>
      </w:r>
      <w:r>
        <w:rPr>
          <w:sz w:val="22"/>
          <w:szCs w:val="22"/>
        </w:rPr>
        <w:t>3</w:t>
      </w:r>
      <w:r w:rsidRPr="00F832D6">
        <w:rPr>
          <w:sz w:val="22"/>
          <w:szCs w:val="22"/>
        </w:rPr>
        <w:tab/>
        <w:t xml:space="preserve">Green </w:t>
      </w:r>
      <w:r w:rsidRPr="00F832D6">
        <w:rPr>
          <w:sz w:val="22"/>
          <w:szCs w:val="22"/>
        </w:rPr>
        <w:tab/>
        <w:t>Proper 19</w:t>
      </w:r>
      <w:r w:rsidRPr="00F832D6">
        <w:rPr>
          <w:sz w:val="22"/>
          <w:szCs w:val="22"/>
        </w:rPr>
        <w:tab/>
      </w:r>
      <w:r>
        <w:rPr>
          <w:sz w:val="22"/>
          <w:szCs w:val="22"/>
        </w:rPr>
        <w:t>Jeremiah 4.11-12, 22-28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2D6">
        <w:rPr>
          <w:sz w:val="22"/>
          <w:szCs w:val="22"/>
        </w:rPr>
        <w:t>Psalm 14</w:t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2D6">
        <w:rPr>
          <w:sz w:val="22"/>
          <w:szCs w:val="22"/>
        </w:rPr>
        <w:t>1 Timothy 1.12-17</w:t>
      </w:r>
      <w:r w:rsidRPr="00F832D6">
        <w:rPr>
          <w:sz w:val="22"/>
          <w:szCs w:val="22"/>
        </w:rPr>
        <w:tab/>
      </w:r>
      <w:r w:rsidRPr="00F832D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832D6">
        <w:rPr>
          <w:sz w:val="22"/>
          <w:szCs w:val="22"/>
        </w:rPr>
        <w:t>Luke 15.1-10</w:t>
      </w:r>
    </w:p>
    <w:p w14:paraId="09A7C0A9" w14:textId="77777777" w:rsidR="00B063C3" w:rsidRPr="00BE7289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06E1A">
        <w:rPr>
          <w:sz w:val="22"/>
          <w:szCs w:val="22"/>
        </w:rPr>
        <w:t>1</w:t>
      </w:r>
      <w:r w:rsidRPr="00692AE4">
        <w:rPr>
          <w:sz w:val="22"/>
          <w:szCs w:val="22"/>
          <w:vertAlign w:val="superscript"/>
        </w:rPr>
        <w:t>st</w:t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>
        <w:rPr>
          <w:sz w:val="22"/>
          <w:szCs w:val="22"/>
        </w:rPr>
        <w:t>Matthew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Proverbs 3.13-18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119.65-72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 Corinthians 4.1-6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Matthew 9.9-13</w:t>
      </w:r>
    </w:p>
    <w:p w14:paraId="0396C29A" w14:textId="77777777" w:rsidR="00B063C3" w:rsidRPr="00CF2570" w:rsidRDefault="00B063C3" w:rsidP="00B063C3">
      <w:pPr>
        <w:rPr>
          <w:sz w:val="22"/>
          <w:szCs w:val="22"/>
        </w:rPr>
      </w:pPr>
      <w:r w:rsidRPr="00106E1A">
        <w:rPr>
          <w:sz w:val="22"/>
          <w:szCs w:val="22"/>
        </w:rPr>
        <w:t>2</w:t>
      </w:r>
      <w:r>
        <w:rPr>
          <w:sz w:val="22"/>
          <w:szCs w:val="22"/>
        </w:rPr>
        <w:t>8</w:t>
      </w:r>
      <w:r w:rsidRPr="00106E1A">
        <w:rPr>
          <w:sz w:val="22"/>
          <w:szCs w:val="22"/>
          <w:vertAlign w:val="superscript"/>
        </w:rPr>
        <w:t>th</w:t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  <w:t>Trinity 1</w:t>
      </w:r>
      <w:r>
        <w:rPr>
          <w:sz w:val="22"/>
          <w:szCs w:val="22"/>
        </w:rPr>
        <w:t>5</w:t>
      </w:r>
      <w:r w:rsidRPr="00106E1A">
        <w:rPr>
          <w:sz w:val="22"/>
          <w:szCs w:val="22"/>
        </w:rPr>
        <w:tab/>
        <w:t>Green</w:t>
      </w:r>
      <w:r w:rsidRPr="00106E1A">
        <w:rPr>
          <w:sz w:val="22"/>
          <w:szCs w:val="22"/>
        </w:rPr>
        <w:tab/>
      </w:r>
      <w:r w:rsidRPr="00106E1A">
        <w:rPr>
          <w:sz w:val="22"/>
          <w:szCs w:val="22"/>
        </w:rPr>
        <w:tab/>
        <w:t>Proper 21</w:t>
      </w:r>
      <w:r w:rsidRPr="00106E1A">
        <w:rPr>
          <w:sz w:val="22"/>
          <w:szCs w:val="22"/>
        </w:rPr>
        <w:tab/>
      </w:r>
      <w:r>
        <w:rPr>
          <w:sz w:val="22"/>
          <w:szCs w:val="22"/>
        </w:rPr>
        <w:t>Jeremiah 32.1-3a, 6-15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>Psalm 91.1-6, 14-16 or vv 11-16</w:t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>1 Timothy 6.6-19</w:t>
      </w:r>
      <w:r w:rsidRPr="00CF2570">
        <w:rPr>
          <w:sz w:val="22"/>
          <w:szCs w:val="22"/>
        </w:rPr>
        <w:tab/>
      </w:r>
      <w:r w:rsidRPr="00CF257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16.19-31</w:t>
      </w:r>
    </w:p>
    <w:p w14:paraId="49B4520E" w14:textId="77777777" w:rsidR="00B063C3" w:rsidRPr="0035364C" w:rsidRDefault="00B063C3" w:rsidP="00B063C3">
      <w:pPr>
        <w:rPr>
          <w:sz w:val="12"/>
          <w:szCs w:val="12"/>
        </w:rPr>
      </w:pPr>
    </w:p>
    <w:p w14:paraId="25BCC133" w14:textId="77777777" w:rsidR="00B063C3" w:rsidRPr="00053682" w:rsidRDefault="00B063C3" w:rsidP="00B063C3">
      <w:pPr>
        <w:tabs>
          <w:tab w:val="left" w:pos="510"/>
          <w:tab w:val="left" w:pos="567"/>
        </w:tabs>
        <w:rPr>
          <w:sz w:val="22"/>
          <w:szCs w:val="22"/>
        </w:rPr>
      </w:pPr>
      <w:r w:rsidRPr="00053682">
        <w:rPr>
          <w:sz w:val="22"/>
          <w:szCs w:val="22"/>
        </w:rPr>
        <w:t xml:space="preserve">  </w:t>
      </w:r>
      <w:r>
        <w:rPr>
          <w:sz w:val="22"/>
          <w:szCs w:val="22"/>
        </w:rPr>
        <w:t>5</w:t>
      </w:r>
      <w:r w:rsidRPr="003C4BD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053682">
        <w:rPr>
          <w:sz w:val="22"/>
          <w:szCs w:val="22"/>
        </w:rPr>
        <w:t>October</w:t>
      </w:r>
      <w:r w:rsidRPr="00053682">
        <w:rPr>
          <w:sz w:val="22"/>
          <w:szCs w:val="22"/>
        </w:rPr>
        <w:tab/>
      </w:r>
      <w:r w:rsidRPr="00053682">
        <w:rPr>
          <w:sz w:val="22"/>
          <w:szCs w:val="22"/>
        </w:rPr>
        <w:tab/>
      </w:r>
      <w:r w:rsidRPr="00053682">
        <w:rPr>
          <w:sz w:val="22"/>
          <w:szCs w:val="22"/>
        </w:rPr>
        <w:tab/>
      </w:r>
      <w:r>
        <w:rPr>
          <w:sz w:val="22"/>
          <w:szCs w:val="22"/>
        </w:rPr>
        <w:t>Trinity 16</w:t>
      </w:r>
      <w:r w:rsidRPr="00053682">
        <w:rPr>
          <w:sz w:val="22"/>
          <w:szCs w:val="22"/>
        </w:rPr>
        <w:tab/>
        <w:t xml:space="preserve">Green </w:t>
      </w:r>
      <w:r w:rsidRPr="00053682">
        <w:rPr>
          <w:sz w:val="22"/>
          <w:szCs w:val="22"/>
        </w:rPr>
        <w:tab/>
        <w:t>Proper 22</w:t>
      </w:r>
      <w:r w:rsidRPr="00053682">
        <w:rPr>
          <w:sz w:val="22"/>
          <w:szCs w:val="22"/>
        </w:rPr>
        <w:tab/>
        <w:t>Lamentations 1.1-6</w:t>
      </w:r>
      <w:r w:rsidRPr="00053682">
        <w:rPr>
          <w:sz w:val="22"/>
          <w:szCs w:val="22"/>
        </w:rPr>
        <w:tab/>
        <w:t>Lamentations 3.19-26 or Psalm 137 or vv</w:t>
      </w:r>
      <w:r>
        <w:rPr>
          <w:sz w:val="22"/>
          <w:szCs w:val="22"/>
        </w:rPr>
        <w:t xml:space="preserve"> 1-6</w:t>
      </w:r>
      <w:r w:rsidRPr="00053682">
        <w:rPr>
          <w:sz w:val="22"/>
          <w:szCs w:val="22"/>
        </w:rPr>
        <w:tab/>
        <w:t>2 Timothy 1.1-14</w:t>
      </w:r>
      <w:r w:rsidRPr="00053682">
        <w:rPr>
          <w:sz w:val="22"/>
          <w:szCs w:val="22"/>
        </w:rPr>
        <w:tab/>
      </w:r>
      <w:r w:rsidRPr="0005368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53682">
        <w:rPr>
          <w:sz w:val="22"/>
          <w:szCs w:val="22"/>
        </w:rPr>
        <w:t>Luke 17.5-10</w:t>
      </w:r>
    </w:p>
    <w:p w14:paraId="554C7A66" w14:textId="77777777" w:rsidR="00B063C3" w:rsidRPr="00E564B6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12</w:t>
      </w:r>
      <w:r w:rsidRPr="00E564B6">
        <w:rPr>
          <w:sz w:val="22"/>
          <w:szCs w:val="22"/>
          <w:vertAlign w:val="superscript"/>
        </w:rPr>
        <w:t>th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  <w:t xml:space="preserve">Trinity </w:t>
      </w:r>
      <w:r>
        <w:rPr>
          <w:sz w:val="22"/>
          <w:szCs w:val="22"/>
        </w:rPr>
        <w:t>17</w:t>
      </w:r>
      <w:r w:rsidRPr="00E564B6">
        <w:rPr>
          <w:sz w:val="22"/>
          <w:szCs w:val="22"/>
        </w:rPr>
        <w:tab/>
        <w:t>Green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  <w:t>Proper 23</w:t>
      </w:r>
      <w:r w:rsidRPr="00E564B6">
        <w:rPr>
          <w:sz w:val="22"/>
          <w:szCs w:val="22"/>
        </w:rPr>
        <w:tab/>
        <w:t>Jeremiah 29.1, 4-7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4B6">
        <w:rPr>
          <w:sz w:val="22"/>
          <w:szCs w:val="22"/>
        </w:rPr>
        <w:t>Psalm 66.1-12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4B6">
        <w:rPr>
          <w:sz w:val="22"/>
          <w:szCs w:val="22"/>
        </w:rPr>
        <w:t>2 Timothy 2.8-15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4B6">
        <w:rPr>
          <w:sz w:val="22"/>
          <w:szCs w:val="22"/>
        </w:rPr>
        <w:t>Luke 17.11-19</w:t>
      </w:r>
    </w:p>
    <w:p w14:paraId="72006FB9" w14:textId="77777777" w:rsidR="00B063C3" w:rsidRPr="00CE2F97" w:rsidRDefault="00B063C3" w:rsidP="00B063C3">
      <w:pPr>
        <w:rPr>
          <w:sz w:val="22"/>
          <w:szCs w:val="22"/>
        </w:rPr>
      </w:pPr>
      <w:r w:rsidRPr="00E564B6">
        <w:rPr>
          <w:sz w:val="22"/>
          <w:szCs w:val="22"/>
        </w:rPr>
        <w:t>1</w:t>
      </w:r>
      <w:r>
        <w:rPr>
          <w:sz w:val="22"/>
          <w:szCs w:val="22"/>
        </w:rPr>
        <w:t>9</w:t>
      </w:r>
      <w:r w:rsidRPr="00E564B6">
        <w:rPr>
          <w:sz w:val="22"/>
          <w:szCs w:val="22"/>
          <w:vertAlign w:val="superscript"/>
        </w:rPr>
        <w:t>th</w:t>
      </w:r>
      <w:r w:rsidRPr="00E564B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Trinity </w:t>
      </w:r>
      <w:r w:rsidRPr="00E564B6">
        <w:rPr>
          <w:sz w:val="22"/>
          <w:szCs w:val="22"/>
        </w:rPr>
        <w:t>1</w:t>
      </w:r>
      <w:r>
        <w:rPr>
          <w:sz w:val="22"/>
          <w:szCs w:val="22"/>
        </w:rPr>
        <w:t>8</w:t>
      </w:r>
      <w:r w:rsidRPr="00E564B6">
        <w:rPr>
          <w:sz w:val="22"/>
          <w:szCs w:val="22"/>
        </w:rPr>
        <w:tab/>
        <w:t>Green</w:t>
      </w:r>
      <w:r w:rsidRPr="00E564B6">
        <w:rPr>
          <w:sz w:val="22"/>
          <w:szCs w:val="22"/>
        </w:rPr>
        <w:tab/>
      </w:r>
      <w:r w:rsidRPr="00E564B6">
        <w:rPr>
          <w:sz w:val="22"/>
          <w:szCs w:val="22"/>
        </w:rPr>
        <w:tab/>
      </w:r>
      <w:r w:rsidRPr="00CE2F97">
        <w:rPr>
          <w:sz w:val="22"/>
          <w:szCs w:val="22"/>
        </w:rPr>
        <w:t>Proper 24</w:t>
      </w:r>
      <w:r w:rsidRPr="00CE2F97">
        <w:rPr>
          <w:sz w:val="22"/>
          <w:szCs w:val="22"/>
        </w:rPr>
        <w:tab/>
        <w:t>Jeremiah 31.27-34</w:t>
      </w:r>
      <w:r w:rsidRPr="00CE2F97">
        <w:rPr>
          <w:sz w:val="22"/>
          <w:szCs w:val="22"/>
        </w:rPr>
        <w:tab/>
      </w:r>
      <w:r w:rsidRPr="00CE2F9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2F97">
        <w:rPr>
          <w:sz w:val="22"/>
          <w:szCs w:val="22"/>
        </w:rPr>
        <w:t>Psalm 119.97-104</w:t>
      </w:r>
      <w:r w:rsidRPr="00CE2F97">
        <w:rPr>
          <w:sz w:val="22"/>
          <w:szCs w:val="22"/>
        </w:rPr>
        <w:tab/>
      </w:r>
      <w:r w:rsidRPr="00CE2F9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2F97">
        <w:rPr>
          <w:sz w:val="22"/>
          <w:szCs w:val="22"/>
        </w:rPr>
        <w:t xml:space="preserve">2 Timothy </w:t>
      </w:r>
      <w:r>
        <w:rPr>
          <w:sz w:val="22"/>
          <w:szCs w:val="22"/>
        </w:rPr>
        <w:t>3.14 - 4.5</w:t>
      </w:r>
      <w:r w:rsidRPr="00CE2F97">
        <w:rPr>
          <w:sz w:val="22"/>
          <w:szCs w:val="22"/>
        </w:rPr>
        <w:tab/>
      </w:r>
      <w:r w:rsidRPr="00CE2F9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2F97">
        <w:rPr>
          <w:sz w:val="22"/>
          <w:szCs w:val="22"/>
        </w:rPr>
        <w:t>Luke 18.1-8</w:t>
      </w:r>
    </w:p>
    <w:p w14:paraId="15CAEFCA" w14:textId="77777777" w:rsidR="00B063C3" w:rsidRPr="00F32B85" w:rsidRDefault="00B063C3" w:rsidP="00B063C3">
      <w:pPr>
        <w:rPr>
          <w:sz w:val="22"/>
          <w:szCs w:val="22"/>
        </w:rPr>
      </w:pPr>
      <w:r w:rsidRPr="00F32B85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C26CC5">
        <w:rPr>
          <w:sz w:val="22"/>
          <w:szCs w:val="22"/>
          <w:vertAlign w:val="superscript"/>
        </w:rPr>
        <w:t>th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  <w:t>Bible Sunday</w:t>
      </w:r>
      <w:r w:rsidRPr="00F32B85">
        <w:rPr>
          <w:sz w:val="22"/>
          <w:szCs w:val="22"/>
        </w:rPr>
        <w:tab/>
        <w:t>Green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  <w:t>Isaiah 45.22-25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2B85">
        <w:rPr>
          <w:sz w:val="22"/>
          <w:szCs w:val="22"/>
        </w:rPr>
        <w:t>Psalm 119.129-136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2B85">
        <w:rPr>
          <w:sz w:val="22"/>
          <w:szCs w:val="22"/>
        </w:rPr>
        <w:t>Romans 15.1-6</w:t>
      </w:r>
      <w:r w:rsidRPr="00F32B85">
        <w:rPr>
          <w:sz w:val="22"/>
          <w:szCs w:val="22"/>
        </w:rPr>
        <w:tab/>
      </w:r>
      <w:r w:rsidRPr="00F32B8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2B85">
        <w:rPr>
          <w:sz w:val="22"/>
          <w:szCs w:val="22"/>
        </w:rPr>
        <w:t>Luke 4.16-24</w:t>
      </w:r>
    </w:p>
    <w:p w14:paraId="255DDB4C" w14:textId="77777777" w:rsidR="00B063C3" w:rsidRPr="00A60981" w:rsidRDefault="00B063C3" w:rsidP="00B063C3">
      <w:pPr>
        <w:rPr>
          <w:sz w:val="22"/>
          <w:szCs w:val="22"/>
        </w:rPr>
      </w:pPr>
      <w:r w:rsidRPr="00A60981">
        <w:rPr>
          <w:sz w:val="22"/>
          <w:szCs w:val="22"/>
        </w:rPr>
        <w:tab/>
      </w:r>
      <w:r w:rsidRPr="00A60981">
        <w:rPr>
          <w:sz w:val="22"/>
          <w:szCs w:val="22"/>
        </w:rPr>
        <w:tab/>
      </w:r>
      <w:r>
        <w:rPr>
          <w:sz w:val="22"/>
          <w:szCs w:val="22"/>
        </w:rPr>
        <w:tab/>
        <w:t>Last after Pentecost</w:t>
      </w:r>
      <w:r>
        <w:rPr>
          <w:sz w:val="22"/>
          <w:szCs w:val="22"/>
        </w:rPr>
        <w:tab/>
        <w:t>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Proper 25</w:t>
      </w:r>
      <w:r>
        <w:rPr>
          <w:sz w:val="22"/>
          <w:szCs w:val="22"/>
        </w:rPr>
        <w:tab/>
        <w:t>Joel 2.23-32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</w:t>
      </w:r>
      <w:r w:rsidRPr="00A60981">
        <w:rPr>
          <w:sz w:val="22"/>
          <w:szCs w:val="22"/>
        </w:rPr>
        <w:t xml:space="preserve">alm </w:t>
      </w:r>
      <w:r>
        <w:rPr>
          <w:sz w:val="22"/>
          <w:szCs w:val="22"/>
        </w:rPr>
        <w:t>65 or vv 1-8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 Timothy 4.6-8, 16-18</w:t>
      </w:r>
      <w:r w:rsidRPr="00A6098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0981">
        <w:rPr>
          <w:sz w:val="22"/>
          <w:szCs w:val="22"/>
        </w:rPr>
        <w:t>Luke 18.9-14</w:t>
      </w:r>
    </w:p>
    <w:p w14:paraId="1CB2ADF4" w14:textId="77777777" w:rsidR="00B063C3" w:rsidRPr="003F7670" w:rsidRDefault="00B063C3" w:rsidP="00B063C3">
      <w:pPr>
        <w:rPr>
          <w:sz w:val="12"/>
          <w:szCs w:val="12"/>
        </w:rPr>
      </w:pPr>
    </w:p>
    <w:p w14:paraId="0DC83E17" w14:textId="77777777" w:rsidR="00B063C3" w:rsidRPr="003F7670" w:rsidRDefault="00B063C3" w:rsidP="00B063C3">
      <w:pPr>
        <w:rPr>
          <w:sz w:val="12"/>
          <w:szCs w:val="12"/>
        </w:rPr>
      </w:pPr>
    </w:p>
    <w:p w14:paraId="5602A0AA" w14:textId="77777777" w:rsidR="00B063C3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>[ 1</w:t>
      </w:r>
      <w:r w:rsidRPr="006E4F7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November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All Saints</w:t>
      </w:r>
      <w:r>
        <w:rPr>
          <w:sz w:val="22"/>
          <w:szCs w:val="22"/>
        </w:rPr>
        <w:tab/>
        <w:t>White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Daniel 7.1-3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Psalm 149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Ephesians 1.11-23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Luke 6.20-31]</w:t>
      </w:r>
    </w:p>
    <w:p w14:paraId="3DDA8F52" w14:textId="77777777" w:rsidR="00B063C3" w:rsidRPr="00CA60D4" w:rsidRDefault="00B063C3" w:rsidP="00B063C3">
      <w:pPr>
        <w:rPr>
          <w:sz w:val="22"/>
          <w:szCs w:val="22"/>
        </w:rPr>
      </w:pPr>
      <w:r>
        <w:rPr>
          <w:sz w:val="22"/>
          <w:szCs w:val="22"/>
        </w:rPr>
        <w:t xml:space="preserve">  2</w:t>
      </w:r>
      <w:r w:rsidRPr="00C26CC5">
        <w:rPr>
          <w:sz w:val="22"/>
          <w:szCs w:val="22"/>
          <w:vertAlign w:val="superscript"/>
        </w:rPr>
        <w:t>nd</w:t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Kingdom 1</w:t>
      </w:r>
      <w:r w:rsidRPr="00CA60D4">
        <w:rPr>
          <w:sz w:val="22"/>
          <w:szCs w:val="22"/>
        </w:rPr>
        <w:tab/>
        <w:t>Green</w:t>
      </w:r>
      <w:r w:rsidRPr="00CA60D4">
        <w:rPr>
          <w:sz w:val="22"/>
          <w:szCs w:val="22"/>
        </w:rPr>
        <w:tab/>
        <w:t xml:space="preserve">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>Isaiah 1.10-18</w:t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Psalm 32.1-7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2 Thessalonians 1.1-12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Luke 19.1-10</w:t>
      </w:r>
    </w:p>
    <w:p w14:paraId="04B91668" w14:textId="77777777" w:rsidR="00B063C3" w:rsidRPr="00CA60D4" w:rsidRDefault="00B063C3" w:rsidP="00B063C3">
      <w:pPr>
        <w:rPr>
          <w:sz w:val="22"/>
          <w:szCs w:val="22"/>
        </w:rPr>
      </w:pPr>
      <w:r w:rsidRPr="00CA60D4">
        <w:rPr>
          <w:sz w:val="22"/>
          <w:szCs w:val="22"/>
        </w:rPr>
        <w:t xml:space="preserve">  </w:t>
      </w:r>
      <w:r>
        <w:rPr>
          <w:sz w:val="22"/>
          <w:szCs w:val="22"/>
        </w:rPr>
        <w:t>9</w:t>
      </w:r>
      <w:r w:rsidRPr="00CA60D4">
        <w:rPr>
          <w:sz w:val="22"/>
          <w:szCs w:val="22"/>
          <w:vertAlign w:val="superscript"/>
        </w:rPr>
        <w:t>th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CA60D4">
        <w:rPr>
          <w:sz w:val="22"/>
          <w:szCs w:val="22"/>
        </w:rPr>
        <w:tab/>
        <w:t>Kingdom 2</w:t>
      </w:r>
      <w:r w:rsidRPr="00CA60D4">
        <w:rPr>
          <w:sz w:val="22"/>
          <w:szCs w:val="22"/>
        </w:rPr>
        <w:tab/>
        <w:t>Green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Job 19.23-27a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Psalm 17.1-8 [</w:t>
      </w:r>
      <w:r>
        <w:rPr>
          <w:sz w:val="22"/>
          <w:szCs w:val="22"/>
        </w:rPr>
        <w:t xml:space="preserve">, </w:t>
      </w:r>
      <w:r w:rsidRPr="00CA60D4">
        <w:rPr>
          <w:sz w:val="22"/>
          <w:szCs w:val="22"/>
        </w:rPr>
        <w:t>9]</w:t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2 Thessalonians 2.1-5, 13-17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Luke 20.27-38</w:t>
      </w:r>
    </w:p>
    <w:p w14:paraId="4B9D508C" w14:textId="77777777" w:rsidR="00B063C3" w:rsidRPr="00CA60D4" w:rsidRDefault="00B063C3" w:rsidP="00B063C3">
      <w:pPr>
        <w:rPr>
          <w:sz w:val="22"/>
          <w:szCs w:val="22"/>
        </w:rPr>
      </w:pPr>
      <w:r w:rsidRPr="00CA60D4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CA60D4">
        <w:rPr>
          <w:sz w:val="22"/>
          <w:szCs w:val="22"/>
          <w:vertAlign w:val="superscript"/>
        </w:rPr>
        <w:t>th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Kingdom 3</w:t>
      </w:r>
      <w:r w:rsidRPr="00CA60D4">
        <w:rPr>
          <w:sz w:val="22"/>
          <w:szCs w:val="22"/>
        </w:rPr>
        <w:tab/>
        <w:t>Green</w:t>
      </w:r>
      <w:r w:rsidRPr="00CA60D4">
        <w:rPr>
          <w:sz w:val="22"/>
          <w:szCs w:val="22"/>
        </w:rPr>
        <w:tab/>
        <w:t xml:space="preserve">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Malachi 4.1-2a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Psalm 98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2 Thessalonians 3.6-13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Luke 21.5-19</w:t>
      </w:r>
    </w:p>
    <w:p w14:paraId="6D27F09C" w14:textId="77777777" w:rsidR="00D86F13" w:rsidRDefault="00D86F13" w:rsidP="00D86F13">
      <w:pPr>
        <w:rPr>
          <w:sz w:val="22"/>
          <w:szCs w:val="22"/>
        </w:rPr>
      </w:pPr>
      <w:r>
        <w:rPr>
          <w:sz w:val="22"/>
          <w:szCs w:val="22"/>
        </w:rPr>
        <w:t>23</w:t>
      </w:r>
      <w:r w:rsidRPr="00C26CC5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Christ the King / Kingdom 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Green</w:t>
      </w:r>
      <w:r w:rsidRPr="00CA60D4">
        <w:rPr>
          <w:sz w:val="22"/>
          <w:szCs w:val="22"/>
        </w:rPr>
        <w:tab/>
        <w:t xml:space="preserve"> / Red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  <w:t>Jeremiah 23.1-6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Psalm 46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Colossians 1.11-20</w:t>
      </w:r>
      <w:r w:rsidRPr="00CA60D4">
        <w:rPr>
          <w:sz w:val="22"/>
          <w:szCs w:val="22"/>
        </w:rPr>
        <w:tab/>
      </w:r>
      <w:r w:rsidRPr="00CA60D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A60D4">
        <w:rPr>
          <w:sz w:val="22"/>
          <w:szCs w:val="22"/>
        </w:rPr>
        <w:t>Luke 23.33-43</w:t>
      </w:r>
    </w:p>
    <w:sectPr w:rsidR="00D86F13" w:rsidSect="006531E7">
      <w:footerReference w:type="default" r:id="rId7"/>
      <w:pgSz w:w="16834" w:h="11909" w:orient="landscape" w:code="9"/>
      <w:pgMar w:top="851" w:right="851" w:bottom="851" w:left="851" w:header="284" w:footer="284" w:gutter="0"/>
      <w:cols w:space="567"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CFDA8" w14:textId="77777777" w:rsidR="00256192" w:rsidRDefault="00256192">
      <w:r>
        <w:separator/>
      </w:r>
    </w:p>
  </w:endnote>
  <w:endnote w:type="continuationSeparator" w:id="0">
    <w:p w14:paraId="091B1B03" w14:textId="77777777" w:rsidR="00256192" w:rsidRDefault="0025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F2F08" w14:textId="77777777" w:rsidR="00256192" w:rsidRDefault="00256192"/>
  <w:p w14:paraId="65DC0837" w14:textId="77777777" w:rsidR="00256192" w:rsidRDefault="00256192"/>
  <w:p w14:paraId="45341CAB" w14:textId="77777777" w:rsidR="00256192" w:rsidRDefault="002561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8091C" w14:textId="77777777" w:rsidR="00256192" w:rsidRDefault="00256192">
      <w:r>
        <w:separator/>
      </w:r>
    </w:p>
  </w:footnote>
  <w:footnote w:type="continuationSeparator" w:id="0">
    <w:p w14:paraId="0EF63766" w14:textId="77777777" w:rsidR="00256192" w:rsidRDefault="00256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8BCB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AA2E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5CC86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97C3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C9C95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F651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F401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5C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04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9203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E368C"/>
    <w:multiLevelType w:val="multilevel"/>
    <w:tmpl w:val="C16E1F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CF0E90"/>
    <w:multiLevelType w:val="multilevel"/>
    <w:tmpl w:val="98742B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C21DEF"/>
    <w:multiLevelType w:val="multilevel"/>
    <w:tmpl w:val="09B4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A46376"/>
    <w:multiLevelType w:val="multilevel"/>
    <w:tmpl w:val="F940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083B04"/>
    <w:multiLevelType w:val="multilevel"/>
    <w:tmpl w:val="9F06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1659F4"/>
    <w:multiLevelType w:val="multilevel"/>
    <w:tmpl w:val="73CA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CA6B0E"/>
    <w:multiLevelType w:val="multilevel"/>
    <w:tmpl w:val="B24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1B7C2F"/>
    <w:multiLevelType w:val="multilevel"/>
    <w:tmpl w:val="2A0EE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F34636"/>
    <w:multiLevelType w:val="multilevel"/>
    <w:tmpl w:val="A2F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B249E4"/>
    <w:multiLevelType w:val="multilevel"/>
    <w:tmpl w:val="CDC0CD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CF4537"/>
    <w:multiLevelType w:val="multilevel"/>
    <w:tmpl w:val="16760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CB0A23"/>
    <w:multiLevelType w:val="multilevel"/>
    <w:tmpl w:val="FE84B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0A631C"/>
    <w:multiLevelType w:val="multilevel"/>
    <w:tmpl w:val="D52A2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6E487B"/>
    <w:multiLevelType w:val="multilevel"/>
    <w:tmpl w:val="D7CE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2F1ADC"/>
    <w:multiLevelType w:val="hybridMultilevel"/>
    <w:tmpl w:val="59EAE0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40EB1"/>
    <w:multiLevelType w:val="multilevel"/>
    <w:tmpl w:val="B88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6F59E1"/>
    <w:multiLevelType w:val="multilevel"/>
    <w:tmpl w:val="429C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839CC"/>
    <w:multiLevelType w:val="hybridMultilevel"/>
    <w:tmpl w:val="F628F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D274F5"/>
    <w:multiLevelType w:val="multilevel"/>
    <w:tmpl w:val="03F8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876B42"/>
    <w:multiLevelType w:val="multilevel"/>
    <w:tmpl w:val="20BC2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257D8"/>
    <w:multiLevelType w:val="multilevel"/>
    <w:tmpl w:val="49361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A2027"/>
    <w:multiLevelType w:val="multilevel"/>
    <w:tmpl w:val="7AC6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1859D6"/>
    <w:multiLevelType w:val="multilevel"/>
    <w:tmpl w:val="7DC207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FE2D19"/>
    <w:multiLevelType w:val="multilevel"/>
    <w:tmpl w:val="A198B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8687F"/>
    <w:multiLevelType w:val="multilevel"/>
    <w:tmpl w:val="42484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CE31B5"/>
    <w:multiLevelType w:val="multilevel"/>
    <w:tmpl w:val="588A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B001A0"/>
    <w:multiLevelType w:val="multilevel"/>
    <w:tmpl w:val="2CC26E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1970B9"/>
    <w:multiLevelType w:val="multilevel"/>
    <w:tmpl w:val="974A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EE22A1"/>
    <w:multiLevelType w:val="multilevel"/>
    <w:tmpl w:val="6936C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0049572">
    <w:abstractNumId w:val="1"/>
  </w:num>
  <w:num w:numId="2" w16cid:durableId="623927348">
    <w:abstractNumId w:val="9"/>
  </w:num>
  <w:num w:numId="3" w16cid:durableId="1780759747">
    <w:abstractNumId w:val="7"/>
  </w:num>
  <w:num w:numId="4" w16cid:durableId="1372419912">
    <w:abstractNumId w:val="6"/>
  </w:num>
  <w:num w:numId="5" w16cid:durableId="1172332685">
    <w:abstractNumId w:val="5"/>
  </w:num>
  <w:num w:numId="6" w16cid:durableId="1043990829">
    <w:abstractNumId w:val="4"/>
  </w:num>
  <w:num w:numId="7" w16cid:durableId="1095324505">
    <w:abstractNumId w:val="8"/>
  </w:num>
  <w:num w:numId="8" w16cid:durableId="858933194">
    <w:abstractNumId w:val="3"/>
  </w:num>
  <w:num w:numId="9" w16cid:durableId="1517306717">
    <w:abstractNumId w:val="2"/>
  </w:num>
  <w:num w:numId="10" w16cid:durableId="159007584">
    <w:abstractNumId w:val="0"/>
  </w:num>
  <w:num w:numId="11" w16cid:durableId="2147114967">
    <w:abstractNumId w:val="26"/>
  </w:num>
  <w:num w:numId="12" w16cid:durableId="173344281">
    <w:abstractNumId w:val="16"/>
  </w:num>
  <w:num w:numId="13" w16cid:durableId="423454493">
    <w:abstractNumId w:val="25"/>
  </w:num>
  <w:num w:numId="14" w16cid:durableId="4989032">
    <w:abstractNumId w:val="18"/>
  </w:num>
  <w:num w:numId="15" w16cid:durableId="1841963558">
    <w:abstractNumId w:val="31"/>
  </w:num>
  <w:num w:numId="16" w16cid:durableId="1156409757">
    <w:abstractNumId w:val="35"/>
  </w:num>
  <w:num w:numId="17" w16cid:durableId="2087217293">
    <w:abstractNumId w:val="15"/>
  </w:num>
  <w:num w:numId="18" w16cid:durableId="753674085">
    <w:abstractNumId w:val="23"/>
  </w:num>
  <w:num w:numId="19" w16cid:durableId="14381735">
    <w:abstractNumId w:val="17"/>
  </w:num>
  <w:num w:numId="20" w16cid:durableId="1175923516">
    <w:abstractNumId w:val="37"/>
  </w:num>
  <w:num w:numId="21" w16cid:durableId="12318921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441197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9380206">
    <w:abstractNumId w:val="30"/>
  </w:num>
  <w:num w:numId="24" w16cid:durableId="2032295525">
    <w:abstractNumId w:val="14"/>
  </w:num>
  <w:num w:numId="25" w16cid:durableId="635569214">
    <w:abstractNumId w:val="32"/>
  </w:num>
  <w:num w:numId="26" w16cid:durableId="1590504585">
    <w:abstractNumId w:val="19"/>
  </w:num>
  <w:num w:numId="27" w16cid:durableId="1119448793">
    <w:abstractNumId w:val="11"/>
  </w:num>
  <w:num w:numId="28" w16cid:durableId="1186747508">
    <w:abstractNumId w:val="20"/>
  </w:num>
  <w:num w:numId="29" w16cid:durableId="931356828">
    <w:abstractNumId w:val="29"/>
  </w:num>
  <w:num w:numId="30" w16cid:durableId="487719936">
    <w:abstractNumId w:val="21"/>
  </w:num>
  <w:num w:numId="31" w16cid:durableId="747463189">
    <w:abstractNumId w:val="33"/>
  </w:num>
  <w:num w:numId="32" w16cid:durableId="107626833">
    <w:abstractNumId w:val="22"/>
  </w:num>
  <w:num w:numId="33" w16cid:durableId="201523842">
    <w:abstractNumId w:val="36"/>
  </w:num>
  <w:num w:numId="34" w16cid:durableId="1764914968">
    <w:abstractNumId w:val="13"/>
  </w:num>
  <w:num w:numId="35" w16cid:durableId="550503103">
    <w:abstractNumId w:val="38"/>
  </w:num>
  <w:num w:numId="36" w16cid:durableId="45032903">
    <w:abstractNumId w:val="34"/>
  </w:num>
  <w:num w:numId="37" w16cid:durableId="2059817106">
    <w:abstractNumId w:val="10"/>
  </w:num>
  <w:num w:numId="38" w16cid:durableId="1096098585">
    <w:abstractNumId w:val="28"/>
  </w:num>
  <w:num w:numId="39" w16cid:durableId="750469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65"/>
  <w:drawingGridVerticalSpacing w:val="112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Set" w:val="6"/>
    <w:docVar w:name="FormatFile" w:val="wkthmSTA.fmt"/>
    <w:docVar w:name="MicrosoftWorksTaskID" w:val="18"/>
    <w:docVar w:name="MsWorksKeywords0" w:val="decorations AND dividers AND flourishes"/>
    <w:docVar w:name="StyleSet" w:val="12"/>
  </w:docVars>
  <w:rsids>
    <w:rsidRoot w:val="00620EC0"/>
    <w:rsid w:val="00000369"/>
    <w:rsid w:val="000072E1"/>
    <w:rsid w:val="00013B0A"/>
    <w:rsid w:val="000160E3"/>
    <w:rsid w:val="00020BEE"/>
    <w:rsid w:val="00025000"/>
    <w:rsid w:val="000252A3"/>
    <w:rsid w:val="00034777"/>
    <w:rsid w:val="00035BAC"/>
    <w:rsid w:val="00040B0E"/>
    <w:rsid w:val="00043425"/>
    <w:rsid w:val="00045279"/>
    <w:rsid w:val="00053682"/>
    <w:rsid w:val="00063EEF"/>
    <w:rsid w:val="000658AB"/>
    <w:rsid w:val="000679DE"/>
    <w:rsid w:val="000713D9"/>
    <w:rsid w:val="0007218B"/>
    <w:rsid w:val="00072BB2"/>
    <w:rsid w:val="00083BAF"/>
    <w:rsid w:val="0008713F"/>
    <w:rsid w:val="00090099"/>
    <w:rsid w:val="00091438"/>
    <w:rsid w:val="0009381C"/>
    <w:rsid w:val="000B03D5"/>
    <w:rsid w:val="000B0DFB"/>
    <w:rsid w:val="000B1373"/>
    <w:rsid w:val="000B4347"/>
    <w:rsid w:val="000D0D50"/>
    <w:rsid w:val="000D1587"/>
    <w:rsid w:val="000D745D"/>
    <w:rsid w:val="000D7FD1"/>
    <w:rsid w:val="000E49A1"/>
    <w:rsid w:val="000E7DE2"/>
    <w:rsid w:val="000F06EC"/>
    <w:rsid w:val="0010433F"/>
    <w:rsid w:val="00104942"/>
    <w:rsid w:val="001052C5"/>
    <w:rsid w:val="00106E1A"/>
    <w:rsid w:val="00112B41"/>
    <w:rsid w:val="00113AE1"/>
    <w:rsid w:val="00113EDD"/>
    <w:rsid w:val="00122777"/>
    <w:rsid w:val="00124B85"/>
    <w:rsid w:val="0013179A"/>
    <w:rsid w:val="00132828"/>
    <w:rsid w:val="00142494"/>
    <w:rsid w:val="00144A31"/>
    <w:rsid w:val="00144AF8"/>
    <w:rsid w:val="001459F3"/>
    <w:rsid w:val="0014653A"/>
    <w:rsid w:val="00151282"/>
    <w:rsid w:val="001544D5"/>
    <w:rsid w:val="00157044"/>
    <w:rsid w:val="001609E9"/>
    <w:rsid w:val="001752B9"/>
    <w:rsid w:val="00180564"/>
    <w:rsid w:val="00181D4C"/>
    <w:rsid w:val="00182DE8"/>
    <w:rsid w:val="00193604"/>
    <w:rsid w:val="001A6672"/>
    <w:rsid w:val="001B03A6"/>
    <w:rsid w:val="001B0990"/>
    <w:rsid w:val="001B332A"/>
    <w:rsid w:val="001B36E3"/>
    <w:rsid w:val="001B4435"/>
    <w:rsid w:val="001B4B47"/>
    <w:rsid w:val="001C5939"/>
    <w:rsid w:val="001C7809"/>
    <w:rsid w:val="001D1450"/>
    <w:rsid w:val="001D14E9"/>
    <w:rsid w:val="001D1FF7"/>
    <w:rsid w:val="001D660A"/>
    <w:rsid w:val="001E1A94"/>
    <w:rsid w:val="001E6294"/>
    <w:rsid w:val="001E7912"/>
    <w:rsid w:val="001F0FAF"/>
    <w:rsid w:val="001F3160"/>
    <w:rsid w:val="001F5BE4"/>
    <w:rsid w:val="001F7915"/>
    <w:rsid w:val="002018FE"/>
    <w:rsid w:val="00204A5F"/>
    <w:rsid w:val="00204AF9"/>
    <w:rsid w:val="002070DD"/>
    <w:rsid w:val="00211661"/>
    <w:rsid w:val="00214736"/>
    <w:rsid w:val="0021790C"/>
    <w:rsid w:val="00217EF9"/>
    <w:rsid w:val="0022120D"/>
    <w:rsid w:val="00222B7C"/>
    <w:rsid w:val="00230F09"/>
    <w:rsid w:val="00232484"/>
    <w:rsid w:val="00234857"/>
    <w:rsid w:val="00234EB9"/>
    <w:rsid w:val="00236E34"/>
    <w:rsid w:val="002407C6"/>
    <w:rsid w:val="00242760"/>
    <w:rsid w:val="00244E30"/>
    <w:rsid w:val="002463F4"/>
    <w:rsid w:val="00251E35"/>
    <w:rsid w:val="00256192"/>
    <w:rsid w:val="00261D14"/>
    <w:rsid w:val="00261F5B"/>
    <w:rsid w:val="00264B6F"/>
    <w:rsid w:val="00266C82"/>
    <w:rsid w:val="00267DD1"/>
    <w:rsid w:val="00271146"/>
    <w:rsid w:val="002734B7"/>
    <w:rsid w:val="0027528C"/>
    <w:rsid w:val="002759C2"/>
    <w:rsid w:val="00275A8B"/>
    <w:rsid w:val="002826F0"/>
    <w:rsid w:val="0029257E"/>
    <w:rsid w:val="002A163A"/>
    <w:rsid w:val="002A67FF"/>
    <w:rsid w:val="002B17BC"/>
    <w:rsid w:val="002B2B87"/>
    <w:rsid w:val="002C083B"/>
    <w:rsid w:val="002C0B22"/>
    <w:rsid w:val="002D15B2"/>
    <w:rsid w:val="002D6750"/>
    <w:rsid w:val="002D7D2A"/>
    <w:rsid w:val="002E33BA"/>
    <w:rsid w:val="002E490E"/>
    <w:rsid w:val="002E65D4"/>
    <w:rsid w:val="002F7727"/>
    <w:rsid w:val="00301FE4"/>
    <w:rsid w:val="003024EE"/>
    <w:rsid w:val="00303757"/>
    <w:rsid w:val="003062B1"/>
    <w:rsid w:val="00307D57"/>
    <w:rsid w:val="003137F5"/>
    <w:rsid w:val="00315F86"/>
    <w:rsid w:val="0031768D"/>
    <w:rsid w:val="00320006"/>
    <w:rsid w:val="00320E6E"/>
    <w:rsid w:val="00324CF2"/>
    <w:rsid w:val="003350FA"/>
    <w:rsid w:val="00347B31"/>
    <w:rsid w:val="00350796"/>
    <w:rsid w:val="0035364C"/>
    <w:rsid w:val="00362B5A"/>
    <w:rsid w:val="00364983"/>
    <w:rsid w:val="00365C6C"/>
    <w:rsid w:val="00377D5A"/>
    <w:rsid w:val="00391086"/>
    <w:rsid w:val="00397BBF"/>
    <w:rsid w:val="003A63D7"/>
    <w:rsid w:val="003A66BA"/>
    <w:rsid w:val="003B07F0"/>
    <w:rsid w:val="003B101C"/>
    <w:rsid w:val="003B58B4"/>
    <w:rsid w:val="003C1A20"/>
    <w:rsid w:val="003C2A3D"/>
    <w:rsid w:val="003C4BD8"/>
    <w:rsid w:val="003C71A3"/>
    <w:rsid w:val="003D461E"/>
    <w:rsid w:val="003E1BE0"/>
    <w:rsid w:val="003E7458"/>
    <w:rsid w:val="003F4FD2"/>
    <w:rsid w:val="003F7670"/>
    <w:rsid w:val="0040783F"/>
    <w:rsid w:val="00410F9F"/>
    <w:rsid w:val="004142D6"/>
    <w:rsid w:val="004203AA"/>
    <w:rsid w:val="00422C84"/>
    <w:rsid w:val="004254E6"/>
    <w:rsid w:val="00427313"/>
    <w:rsid w:val="00432223"/>
    <w:rsid w:val="00432530"/>
    <w:rsid w:val="004407C6"/>
    <w:rsid w:val="00440F9E"/>
    <w:rsid w:val="00444FED"/>
    <w:rsid w:val="00447661"/>
    <w:rsid w:val="00452966"/>
    <w:rsid w:val="00453C32"/>
    <w:rsid w:val="0045719D"/>
    <w:rsid w:val="004618CD"/>
    <w:rsid w:val="00462BE0"/>
    <w:rsid w:val="0046426A"/>
    <w:rsid w:val="0046621C"/>
    <w:rsid w:val="004733F0"/>
    <w:rsid w:val="00477B2A"/>
    <w:rsid w:val="00491A22"/>
    <w:rsid w:val="00493F46"/>
    <w:rsid w:val="004A0A2F"/>
    <w:rsid w:val="004A5ABB"/>
    <w:rsid w:val="004A69D1"/>
    <w:rsid w:val="004A7D5D"/>
    <w:rsid w:val="004B2937"/>
    <w:rsid w:val="004B59B8"/>
    <w:rsid w:val="004B7171"/>
    <w:rsid w:val="004B773C"/>
    <w:rsid w:val="004C7243"/>
    <w:rsid w:val="004D0A94"/>
    <w:rsid w:val="004D19CE"/>
    <w:rsid w:val="004D7D6C"/>
    <w:rsid w:val="004E2A48"/>
    <w:rsid w:val="004E34E3"/>
    <w:rsid w:val="004E629D"/>
    <w:rsid w:val="004E6767"/>
    <w:rsid w:val="004F57E9"/>
    <w:rsid w:val="004F61CF"/>
    <w:rsid w:val="004F75A4"/>
    <w:rsid w:val="00500ACA"/>
    <w:rsid w:val="00502CC7"/>
    <w:rsid w:val="00503DD0"/>
    <w:rsid w:val="00503F22"/>
    <w:rsid w:val="005042A4"/>
    <w:rsid w:val="00506FB2"/>
    <w:rsid w:val="0050742C"/>
    <w:rsid w:val="00510890"/>
    <w:rsid w:val="00513365"/>
    <w:rsid w:val="0051539A"/>
    <w:rsid w:val="00520DDC"/>
    <w:rsid w:val="00521090"/>
    <w:rsid w:val="00521C28"/>
    <w:rsid w:val="00522EC4"/>
    <w:rsid w:val="00527080"/>
    <w:rsid w:val="00531F92"/>
    <w:rsid w:val="0053362B"/>
    <w:rsid w:val="00534C38"/>
    <w:rsid w:val="00535120"/>
    <w:rsid w:val="00540CEC"/>
    <w:rsid w:val="00545941"/>
    <w:rsid w:val="00547EA0"/>
    <w:rsid w:val="00552D00"/>
    <w:rsid w:val="00553501"/>
    <w:rsid w:val="00561270"/>
    <w:rsid w:val="005712C5"/>
    <w:rsid w:val="005773EE"/>
    <w:rsid w:val="00577A43"/>
    <w:rsid w:val="0058199C"/>
    <w:rsid w:val="00584259"/>
    <w:rsid w:val="00584814"/>
    <w:rsid w:val="00590C90"/>
    <w:rsid w:val="005910B2"/>
    <w:rsid w:val="005911F5"/>
    <w:rsid w:val="00596E89"/>
    <w:rsid w:val="005A03FE"/>
    <w:rsid w:val="005A0AEB"/>
    <w:rsid w:val="005A0DFC"/>
    <w:rsid w:val="005A3D43"/>
    <w:rsid w:val="005A4753"/>
    <w:rsid w:val="005A7175"/>
    <w:rsid w:val="005A729F"/>
    <w:rsid w:val="005B7C4F"/>
    <w:rsid w:val="005C0D3A"/>
    <w:rsid w:val="005C2873"/>
    <w:rsid w:val="005C51EC"/>
    <w:rsid w:val="005C5697"/>
    <w:rsid w:val="005C6D37"/>
    <w:rsid w:val="005C7002"/>
    <w:rsid w:val="005D19CC"/>
    <w:rsid w:val="005D5BAB"/>
    <w:rsid w:val="005E1E78"/>
    <w:rsid w:val="005F17B7"/>
    <w:rsid w:val="005F251C"/>
    <w:rsid w:val="005F7D4C"/>
    <w:rsid w:val="00602EC8"/>
    <w:rsid w:val="00606135"/>
    <w:rsid w:val="0061077C"/>
    <w:rsid w:val="00610F2A"/>
    <w:rsid w:val="0061167E"/>
    <w:rsid w:val="00611E49"/>
    <w:rsid w:val="00612EAC"/>
    <w:rsid w:val="00613A0F"/>
    <w:rsid w:val="006167F2"/>
    <w:rsid w:val="00620503"/>
    <w:rsid w:val="00620EC0"/>
    <w:rsid w:val="0062159E"/>
    <w:rsid w:val="0062298C"/>
    <w:rsid w:val="00630E57"/>
    <w:rsid w:val="00632E6B"/>
    <w:rsid w:val="00634A3D"/>
    <w:rsid w:val="006353E1"/>
    <w:rsid w:val="00635C89"/>
    <w:rsid w:val="006405A8"/>
    <w:rsid w:val="0064206C"/>
    <w:rsid w:val="0064390D"/>
    <w:rsid w:val="00643E26"/>
    <w:rsid w:val="0065317D"/>
    <w:rsid w:val="006531E7"/>
    <w:rsid w:val="00654E52"/>
    <w:rsid w:val="00656F59"/>
    <w:rsid w:val="00663F19"/>
    <w:rsid w:val="00666158"/>
    <w:rsid w:val="00667DC5"/>
    <w:rsid w:val="00672907"/>
    <w:rsid w:val="00677CC2"/>
    <w:rsid w:val="0068153D"/>
    <w:rsid w:val="0069204F"/>
    <w:rsid w:val="00692AE4"/>
    <w:rsid w:val="006950DD"/>
    <w:rsid w:val="00695CF2"/>
    <w:rsid w:val="00697BA0"/>
    <w:rsid w:val="006A19A2"/>
    <w:rsid w:val="006B00D9"/>
    <w:rsid w:val="006B0D12"/>
    <w:rsid w:val="006B16D3"/>
    <w:rsid w:val="006B5B5A"/>
    <w:rsid w:val="006B7CE2"/>
    <w:rsid w:val="006C1830"/>
    <w:rsid w:val="006C2D5C"/>
    <w:rsid w:val="006C313E"/>
    <w:rsid w:val="006C3754"/>
    <w:rsid w:val="006C5F83"/>
    <w:rsid w:val="006D780E"/>
    <w:rsid w:val="006E0582"/>
    <w:rsid w:val="006E1DC9"/>
    <w:rsid w:val="006E4F73"/>
    <w:rsid w:val="006F192D"/>
    <w:rsid w:val="006F24D2"/>
    <w:rsid w:val="006F3E37"/>
    <w:rsid w:val="006F6B48"/>
    <w:rsid w:val="006F6F4D"/>
    <w:rsid w:val="007009CD"/>
    <w:rsid w:val="00700FFC"/>
    <w:rsid w:val="00701B1C"/>
    <w:rsid w:val="00703413"/>
    <w:rsid w:val="00707F73"/>
    <w:rsid w:val="00712D50"/>
    <w:rsid w:val="00715517"/>
    <w:rsid w:val="00722590"/>
    <w:rsid w:val="007260F2"/>
    <w:rsid w:val="007279E3"/>
    <w:rsid w:val="00732A2B"/>
    <w:rsid w:val="00735315"/>
    <w:rsid w:val="00752002"/>
    <w:rsid w:val="00754720"/>
    <w:rsid w:val="0076098B"/>
    <w:rsid w:val="0076155A"/>
    <w:rsid w:val="0076263C"/>
    <w:rsid w:val="00764DDC"/>
    <w:rsid w:val="007652E4"/>
    <w:rsid w:val="00766EC0"/>
    <w:rsid w:val="0076786F"/>
    <w:rsid w:val="00767D3C"/>
    <w:rsid w:val="00773CD4"/>
    <w:rsid w:val="007802CF"/>
    <w:rsid w:val="00781D44"/>
    <w:rsid w:val="00785983"/>
    <w:rsid w:val="007864A8"/>
    <w:rsid w:val="00786D70"/>
    <w:rsid w:val="00787495"/>
    <w:rsid w:val="00790150"/>
    <w:rsid w:val="00793D3A"/>
    <w:rsid w:val="007A150A"/>
    <w:rsid w:val="007A1EF4"/>
    <w:rsid w:val="007A3DB9"/>
    <w:rsid w:val="007A3F16"/>
    <w:rsid w:val="007A5BEE"/>
    <w:rsid w:val="007A7597"/>
    <w:rsid w:val="007B1CE6"/>
    <w:rsid w:val="007B2105"/>
    <w:rsid w:val="007B4555"/>
    <w:rsid w:val="007B63B2"/>
    <w:rsid w:val="007B64D8"/>
    <w:rsid w:val="007C3F63"/>
    <w:rsid w:val="007C4354"/>
    <w:rsid w:val="007C5F4E"/>
    <w:rsid w:val="007C5F72"/>
    <w:rsid w:val="007C6307"/>
    <w:rsid w:val="007D52C1"/>
    <w:rsid w:val="007D6C09"/>
    <w:rsid w:val="007E03A3"/>
    <w:rsid w:val="007E1CDE"/>
    <w:rsid w:val="007E60DC"/>
    <w:rsid w:val="007E7603"/>
    <w:rsid w:val="007F1161"/>
    <w:rsid w:val="007F72F4"/>
    <w:rsid w:val="00801789"/>
    <w:rsid w:val="00803C8C"/>
    <w:rsid w:val="00804519"/>
    <w:rsid w:val="008142EB"/>
    <w:rsid w:val="00817756"/>
    <w:rsid w:val="00823BE5"/>
    <w:rsid w:val="00823EC3"/>
    <w:rsid w:val="0082653A"/>
    <w:rsid w:val="008312E7"/>
    <w:rsid w:val="00831817"/>
    <w:rsid w:val="008325A4"/>
    <w:rsid w:val="0083583C"/>
    <w:rsid w:val="008423D7"/>
    <w:rsid w:val="00852C53"/>
    <w:rsid w:val="0085313A"/>
    <w:rsid w:val="00854D6B"/>
    <w:rsid w:val="00861159"/>
    <w:rsid w:val="00861E82"/>
    <w:rsid w:val="008634C3"/>
    <w:rsid w:val="00865B07"/>
    <w:rsid w:val="008677E2"/>
    <w:rsid w:val="008727A0"/>
    <w:rsid w:val="00877CE8"/>
    <w:rsid w:val="00882035"/>
    <w:rsid w:val="00896299"/>
    <w:rsid w:val="008A7A4F"/>
    <w:rsid w:val="008B5244"/>
    <w:rsid w:val="008B59E4"/>
    <w:rsid w:val="008B7DD4"/>
    <w:rsid w:val="008C0582"/>
    <w:rsid w:val="008C492D"/>
    <w:rsid w:val="008C547F"/>
    <w:rsid w:val="008C621F"/>
    <w:rsid w:val="008C76B0"/>
    <w:rsid w:val="008C78B6"/>
    <w:rsid w:val="008D57EE"/>
    <w:rsid w:val="008E3B58"/>
    <w:rsid w:val="008E3B7A"/>
    <w:rsid w:val="008E411D"/>
    <w:rsid w:val="008E665A"/>
    <w:rsid w:val="008F2119"/>
    <w:rsid w:val="008F2141"/>
    <w:rsid w:val="008F5C5E"/>
    <w:rsid w:val="008F733D"/>
    <w:rsid w:val="009030E1"/>
    <w:rsid w:val="0090507B"/>
    <w:rsid w:val="00905F6F"/>
    <w:rsid w:val="00911F9C"/>
    <w:rsid w:val="00916963"/>
    <w:rsid w:val="00922883"/>
    <w:rsid w:val="009239A8"/>
    <w:rsid w:val="00927AC4"/>
    <w:rsid w:val="00941C82"/>
    <w:rsid w:val="009437DF"/>
    <w:rsid w:val="009502F7"/>
    <w:rsid w:val="009528EA"/>
    <w:rsid w:val="009627A3"/>
    <w:rsid w:val="00962EEB"/>
    <w:rsid w:val="009672A6"/>
    <w:rsid w:val="0097021A"/>
    <w:rsid w:val="00970918"/>
    <w:rsid w:val="00970B50"/>
    <w:rsid w:val="009717A7"/>
    <w:rsid w:val="00973544"/>
    <w:rsid w:val="00985241"/>
    <w:rsid w:val="009859DC"/>
    <w:rsid w:val="0098626C"/>
    <w:rsid w:val="00986386"/>
    <w:rsid w:val="00986811"/>
    <w:rsid w:val="00991CED"/>
    <w:rsid w:val="009932A2"/>
    <w:rsid w:val="00995146"/>
    <w:rsid w:val="009951BA"/>
    <w:rsid w:val="0099643A"/>
    <w:rsid w:val="0099711A"/>
    <w:rsid w:val="009A007E"/>
    <w:rsid w:val="009A2152"/>
    <w:rsid w:val="009A273D"/>
    <w:rsid w:val="009A2B95"/>
    <w:rsid w:val="009A361E"/>
    <w:rsid w:val="009A449C"/>
    <w:rsid w:val="009A47C5"/>
    <w:rsid w:val="009A7391"/>
    <w:rsid w:val="009B38D6"/>
    <w:rsid w:val="009B4935"/>
    <w:rsid w:val="009B6735"/>
    <w:rsid w:val="009C5AED"/>
    <w:rsid w:val="009C6158"/>
    <w:rsid w:val="009C630A"/>
    <w:rsid w:val="009C78DD"/>
    <w:rsid w:val="009C7BEF"/>
    <w:rsid w:val="009C7C68"/>
    <w:rsid w:val="009D1C7C"/>
    <w:rsid w:val="009D3517"/>
    <w:rsid w:val="009D4758"/>
    <w:rsid w:val="009D69AF"/>
    <w:rsid w:val="009E024F"/>
    <w:rsid w:val="009E1768"/>
    <w:rsid w:val="009E185A"/>
    <w:rsid w:val="009E2B50"/>
    <w:rsid w:val="009E348A"/>
    <w:rsid w:val="009F0858"/>
    <w:rsid w:val="009F298F"/>
    <w:rsid w:val="009F5A96"/>
    <w:rsid w:val="009F63D0"/>
    <w:rsid w:val="009F7F49"/>
    <w:rsid w:val="00A02C7D"/>
    <w:rsid w:val="00A04997"/>
    <w:rsid w:val="00A1097A"/>
    <w:rsid w:val="00A10A0E"/>
    <w:rsid w:val="00A10BFF"/>
    <w:rsid w:val="00A123B6"/>
    <w:rsid w:val="00A154DF"/>
    <w:rsid w:val="00A20F26"/>
    <w:rsid w:val="00A210A3"/>
    <w:rsid w:val="00A23E5B"/>
    <w:rsid w:val="00A23F12"/>
    <w:rsid w:val="00A27591"/>
    <w:rsid w:val="00A31EFB"/>
    <w:rsid w:val="00A333A4"/>
    <w:rsid w:val="00A37020"/>
    <w:rsid w:val="00A47A40"/>
    <w:rsid w:val="00A51836"/>
    <w:rsid w:val="00A539BC"/>
    <w:rsid w:val="00A54648"/>
    <w:rsid w:val="00A607F2"/>
    <w:rsid w:val="00A60981"/>
    <w:rsid w:val="00A674B2"/>
    <w:rsid w:val="00A7186E"/>
    <w:rsid w:val="00A74948"/>
    <w:rsid w:val="00A7523E"/>
    <w:rsid w:val="00A7534A"/>
    <w:rsid w:val="00A755EF"/>
    <w:rsid w:val="00A77DEA"/>
    <w:rsid w:val="00A83D67"/>
    <w:rsid w:val="00A929E8"/>
    <w:rsid w:val="00A956CD"/>
    <w:rsid w:val="00AA7E1F"/>
    <w:rsid w:val="00AB3652"/>
    <w:rsid w:val="00AB44D3"/>
    <w:rsid w:val="00AC4EA3"/>
    <w:rsid w:val="00AC556B"/>
    <w:rsid w:val="00AD211C"/>
    <w:rsid w:val="00AD47B1"/>
    <w:rsid w:val="00AD5865"/>
    <w:rsid w:val="00AD66A3"/>
    <w:rsid w:val="00AD79FF"/>
    <w:rsid w:val="00AE0711"/>
    <w:rsid w:val="00AE34FF"/>
    <w:rsid w:val="00AE3A6D"/>
    <w:rsid w:val="00AE4EF8"/>
    <w:rsid w:val="00AE54E4"/>
    <w:rsid w:val="00AF5237"/>
    <w:rsid w:val="00AF5F3A"/>
    <w:rsid w:val="00B00538"/>
    <w:rsid w:val="00B0058E"/>
    <w:rsid w:val="00B063C3"/>
    <w:rsid w:val="00B10AB2"/>
    <w:rsid w:val="00B13F27"/>
    <w:rsid w:val="00B14EC1"/>
    <w:rsid w:val="00B159BD"/>
    <w:rsid w:val="00B17602"/>
    <w:rsid w:val="00B26563"/>
    <w:rsid w:val="00B33DE1"/>
    <w:rsid w:val="00B3595B"/>
    <w:rsid w:val="00B4043E"/>
    <w:rsid w:val="00B40FE2"/>
    <w:rsid w:val="00B44A40"/>
    <w:rsid w:val="00B44D20"/>
    <w:rsid w:val="00B44FD6"/>
    <w:rsid w:val="00B46861"/>
    <w:rsid w:val="00B54FB6"/>
    <w:rsid w:val="00B55FB3"/>
    <w:rsid w:val="00B6228F"/>
    <w:rsid w:val="00B644C4"/>
    <w:rsid w:val="00B66157"/>
    <w:rsid w:val="00B67411"/>
    <w:rsid w:val="00B71A0F"/>
    <w:rsid w:val="00B94CDF"/>
    <w:rsid w:val="00BA1473"/>
    <w:rsid w:val="00BB01B2"/>
    <w:rsid w:val="00BB25C0"/>
    <w:rsid w:val="00BB300B"/>
    <w:rsid w:val="00BB447A"/>
    <w:rsid w:val="00BB497A"/>
    <w:rsid w:val="00BB5BDC"/>
    <w:rsid w:val="00BC11C2"/>
    <w:rsid w:val="00BC1525"/>
    <w:rsid w:val="00BC4353"/>
    <w:rsid w:val="00BD0351"/>
    <w:rsid w:val="00BD05FB"/>
    <w:rsid w:val="00BD5329"/>
    <w:rsid w:val="00BD668A"/>
    <w:rsid w:val="00BD6DEF"/>
    <w:rsid w:val="00BE7289"/>
    <w:rsid w:val="00BF0D1E"/>
    <w:rsid w:val="00BF211D"/>
    <w:rsid w:val="00BF2489"/>
    <w:rsid w:val="00BF2B6B"/>
    <w:rsid w:val="00BF715A"/>
    <w:rsid w:val="00BF7B82"/>
    <w:rsid w:val="00C0281D"/>
    <w:rsid w:val="00C030C7"/>
    <w:rsid w:val="00C048E8"/>
    <w:rsid w:val="00C060BA"/>
    <w:rsid w:val="00C07850"/>
    <w:rsid w:val="00C1044C"/>
    <w:rsid w:val="00C1102E"/>
    <w:rsid w:val="00C1205D"/>
    <w:rsid w:val="00C13BC1"/>
    <w:rsid w:val="00C20635"/>
    <w:rsid w:val="00C26CC5"/>
    <w:rsid w:val="00C2706C"/>
    <w:rsid w:val="00C34411"/>
    <w:rsid w:val="00C37342"/>
    <w:rsid w:val="00C41D1C"/>
    <w:rsid w:val="00C42884"/>
    <w:rsid w:val="00C4351D"/>
    <w:rsid w:val="00C44793"/>
    <w:rsid w:val="00C4756A"/>
    <w:rsid w:val="00C47B6F"/>
    <w:rsid w:val="00C50B6F"/>
    <w:rsid w:val="00C53242"/>
    <w:rsid w:val="00C54BB9"/>
    <w:rsid w:val="00C54BEF"/>
    <w:rsid w:val="00C62C8E"/>
    <w:rsid w:val="00C6518E"/>
    <w:rsid w:val="00C65863"/>
    <w:rsid w:val="00C74083"/>
    <w:rsid w:val="00C81267"/>
    <w:rsid w:val="00C833D4"/>
    <w:rsid w:val="00C8623B"/>
    <w:rsid w:val="00C87009"/>
    <w:rsid w:val="00C91F7B"/>
    <w:rsid w:val="00C92101"/>
    <w:rsid w:val="00C928AF"/>
    <w:rsid w:val="00C92FFC"/>
    <w:rsid w:val="00C93C39"/>
    <w:rsid w:val="00CA10E0"/>
    <w:rsid w:val="00CA229C"/>
    <w:rsid w:val="00CA3E4C"/>
    <w:rsid w:val="00CA472B"/>
    <w:rsid w:val="00CA5648"/>
    <w:rsid w:val="00CA60D4"/>
    <w:rsid w:val="00CA7C98"/>
    <w:rsid w:val="00CB0768"/>
    <w:rsid w:val="00CB189F"/>
    <w:rsid w:val="00CC08C1"/>
    <w:rsid w:val="00CC1487"/>
    <w:rsid w:val="00CD142E"/>
    <w:rsid w:val="00CD2FFC"/>
    <w:rsid w:val="00CD329D"/>
    <w:rsid w:val="00CD7E85"/>
    <w:rsid w:val="00CE0ACC"/>
    <w:rsid w:val="00CE2F97"/>
    <w:rsid w:val="00CE752D"/>
    <w:rsid w:val="00CF2570"/>
    <w:rsid w:val="00CF41CB"/>
    <w:rsid w:val="00CF521E"/>
    <w:rsid w:val="00CF6767"/>
    <w:rsid w:val="00CF7B93"/>
    <w:rsid w:val="00CF7CA1"/>
    <w:rsid w:val="00D02276"/>
    <w:rsid w:val="00D02BA5"/>
    <w:rsid w:val="00D17D8C"/>
    <w:rsid w:val="00D217D4"/>
    <w:rsid w:val="00D21910"/>
    <w:rsid w:val="00D22364"/>
    <w:rsid w:val="00D22E15"/>
    <w:rsid w:val="00D23870"/>
    <w:rsid w:val="00D31E39"/>
    <w:rsid w:val="00D35683"/>
    <w:rsid w:val="00D36227"/>
    <w:rsid w:val="00D369B5"/>
    <w:rsid w:val="00D4065C"/>
    <w:rsid w:val="00D44779"/>
    <w:rsid w:val="00D44DC5"/>
    <w:rsid w:val="00D45C98"/>
    <w:rsid w:val="00D56007"/>
    <w:rsid w:val="00D56D7D"/>
    <w:rsid w:val="00D57654"/>
    <w:rsid w:val="00D6302E"/>
    <w:rsid w:val="00D633C8"/>
    <w:rsid w:val="00D64653"/>
    <w:rsid w:val="00D674BF"/>
    <w:rsid w:val="00D67988"/>
    <w:rsid w:val="00D73186"/>
    <w:rsid w:val="00D73196"/>
    <w:rsid w:val="00D74763"/>
    <w:rsid w:val="00D82972"/>
    <w:rsid w:val="00D83055"/>
    <w:rsid w:val="00D84969"/>
    <w:rsid w:val="00D86F13"/>
    <w:rsid w:val="00D92A96"/>
    <w:rsid w:val="00D9674E"/>
    <w:rsid w:val="00DA3DA7"/>
    <w:rsid w:val="00DA4563"/>
    <w:rsid w:val="00DA4F4F"/>
    <w:rsid w:val="00DA6026"/>
    <w:rsid w:val="00DB2F97"/>
    <w:rsid w:val="00DB5998"/>
    <w:rsid w:val="00DB7FF6"/>
    <w:rsid w:val="00DD01C7"/>
    <w:rsid w:val="00DD50F8"/>
    <w:rsid w:val="00DD6CA3"/>
    <w:rsid w:val="00DD7271"/>
    <w:rsid w:val="00DE79B9"/>
    <w:rsid w:val="00DF21B2"/>
    <w:rsid w:val="00E01403"/>
    <w:rsid w:val="00E039B9"/>
    <w:rsid w:val="00E0675C"/>
    <w:rsid w:val="00E10EA0"/>
    <w:rsid w:val="00E13397"/>
    <w:rsid w:val="00E13C7F"/>
    <w:rsid w:val="00E17066"/>
    <w:rsid w:val="00E17278"/>
    <w:rsid w:val="00E22501"/>
    <w:rsid w:val="00E23524"/>
    <w:rsid w:val="00E3288B"/>
    <w:rsid w:val="00E44EF2"/>
    <w:rsid w:val="00E564B6"/>
    <w:rsid w:val="00E601DB"/>
    <w:rsid w:val="00E60314"/>
    <w:rsid w:val="00E63CA4"/>
    <w:rsid w:val="00E72C4D"/>
    <w:rsid w:val="00E772AE"/>
    <w:rsid w:val="00E778AE"/>
    <w:rsid w:val="00E847BA"/>
    <w:rsid w:val="00E85302"/>
    <w:rsid w:val="00E85B76"/>
    <w:rsid w:val="00E87432"/>
    <w:rsid w:val="00E911B6"/>
    <w:rsid w:val="00E93175"/>
    <w:rsid w:val="00E95C5F"/>
    <w:rsid w:val="00EB00EA"/>
    <w:rsid w:val="00EB042B"/>
    <w:rsid w:val="00EB071A"/>
    <w:rsid w:val="00EB12B2"/>
    <w:rsid w:val="00EB38C5"/>
    <w:rsid w:val="00EB4A3C"/>
    <w:rsid w:val="00EB4A9D"/>
    <w:rsid w:val="00EB65DA"/>
    <w:rsid w:val="00EC5C4E"/>
    <w:rsid w:val="00EC6F6A"/>
    <w:rsid w:val="00ED7986"/>
    <w:rsid w:val="00EE1902"/>
    <w:rsid w:val="00EE56A2"/>
    <w:rsid w:val="00EE64BB"/>
    <w:rsid w:val="00EE720B"/>
    <w:rsid w:val="00EE7BEF"/>
    <w:rsid w:val="00F00E2A"/>
    <w:rsid w:val="00F03067"/>
    <w:rsid w:val="00F054C8"/>
    <w:rsid w:val="00F10E1D"/>
    <w:rsid w:val="00F10EF4"/>
    <w:rsid w:val="00F21547"/>
    <w:rsid w:val="00F218BE"/>
    <w:rsid w:val="00F253F4"/>
    <w:rsid w:val="00F25CA0"/>
    <w:rsid w:val="00F25D50"/>
    <w:rsid w:val="00F2667A"/>
    <w:rsid w:val="00F30C7B"/>
    <w:rsid w:val="00F31CB3"/>
    <w:rsid w:val="00F32B85"/>
    <w:rsid w:val="00F37DF2"/>
    <w:rsid w:val="00F40764"/>
    <w:rsid w:val="00F45A29"/>
    <w:rsid w:val="00F54611"/>
    <w:rsid w:val="00F56804"/>
    <w:rsid w:val="00F5758C"/>
    <w:rsid w:val="00F60817"/>
    <w:rsid w:val="00F61AF9"/>
    <w:rsid w:val="00F62452"/>
    <w:rsid w:val="00F63816"/>
    <w:rsid w:val="00F650E0"/>
    <w:rsid w:val="00F73CB4"/>
    <w:rsid w:val="00F76148"/>
    <w:rsid w:val="00F82936"/>
    <w:rsid w:val="00F832D6"/>
    <w:rsid w:val="00F84531"/>
    <w:rsid w:val="00F87292"/>
    <w:rsid w:val="00F87897"/>
    <w:rsid w:val="00F943F1"/>
    <w:rsid w:val="00F960FF"/>
    <w:rsid w:val="00FA2D0E"/>
    <w:rsid w:val="00FA2F05"/>
    <w:rsid w:val="00FA5F59"/>
    <w:rsid w:val="00FA6AB6"/>
    <w:rsid w:val="00FB265F"/>
    <w:rsid w:val="00FC0116"/>
    <w:rsid w:val="00FC0B3A"/>
    <w:rsid w:val="00FC1BEC"/>
    <w:rsid w:val="00FC3849"/>
    <w:rsid w:val="00FC4D84"/>
    <w:rsid w:val="00FC73AF"/>
    <w:rsid w:val="00FD2C6D"/>
    <w:rsid w:val="00FD4240"/>
    <w:rsid w:val="00FD7EDB"/>
    <w:rsid w:val="00FE0DEA"/>
    <w:rsid w:val="00FF2ED1"/>
    <w:rsid w:val="00FF4587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CB495E0"/>
  <w15:chartTrackingRefBased/>
  <w15:docId w15:val="{4E82631C-AF18-488F-9728-BCADFCD1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i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left" w:pos="170"/>
        <w:tab w:val="left" w:pos="450"/>
      </w:tabs>
      <w:autoSpaceDE w:val="0"/>
      <w:autoSpaceDN w:val="0"/>
      <w:adjustRightInd w:val="0"/>
      <w:jc w:val="both"/>
      <w:outlineLvl w:val="3"/>
    </w:pPr>
    <w:rPr>
      <w:color w:val="000000"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284"/>
      </w:tabs>
      <w:autoSpaceDE w:val="0"/>
      <w:autoSpaceDN w:val="0"/>
      <w:adjustRightInd w:val="0"/>
      <w:jc w:val="both"/>
      <w:outlineLvl w:val="4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9627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cxmsonormal">
    <w:name w:val="ecxmsonormal"/>
    <w:basedOn w:val="Normal"/>
    <w:rsid w:val="006C3754"/>
    <w:pPr>
      <w:spacing w:before="100" w:beforeAutospacing="1" w:after="100" w:afterAutospacing="1"/>
    </w:pPr>
    <w:rPr>
      <w:sz w:val="24"/>
      <w:lang w:val="en-GB" w:eastAsia="en-GB"/>
    </w:rPr>
  </w:style>
  <w:style w:type="character" w:styleId="Hyperlink">
    <w:name w:val="Hyperlink"/>
    <w:basedOn w:val="DefaultParagraphFont"/>
    <w:rsid w:val="00896299"/>
    <w:rPr>
      <w:color w:val="0000FF"/>
      <w:u w:val="single"/>
    </w:rPr>
  </w:style>
  <w:style w:type="paragraph" w:styleId="z-TopofForm">
    <w:name w:val="HTML Top of Form"/>
    <w:basedOn w:val="Normal"/>
    <w:next w:val="Normal"/>
    <w:hidden/>
    <w:rsid w:val="00E1339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styleId="Strong">
    <w:name w:val="Strong"/>
    <w:basedOn w:val="DefaultParagraphFont"/>
    <w:qFormat/>
    <w:rsid w:val="00E13397"/>
    <w:rPr>
      <w:b/>
      <w:bCs/>
    </w:rPr>
  </w:style>
  <w:style w:type="paragraph" w:styleId="NormalWeb">
    <w:name w:val="Normal (Web)"/>
    <w:basedOn w:val="Normal"/>
    <w:rsid w:val="00E13397"/>
    <w:pPr>
      <w:spacing w:before="100" w:beforeAutospacing="1" w:after="100" w:afterAutospacing="1"/>
    </w:pPr>
    <w:rPr>
      <w:sz w:val="24"/>
      <w:lang w:val="en-GB" w:eastAsia="en-GB"/>
    </w:rPr>
  </w:style>
  <w:style w:type="character" w:styleId="Emphasis">
    <w:name w:val="Emphasis"/>
    <w:basedOn w:val="DefaultParagraphFont"/>
    <w:qFormat/>
    <w:rsid w:val="00E13397"/>
    <w:rPr>
      <w:i/>
      <w:iCs/>
    </w:rPr>
  </w:style>
  <w:style w:type="character" w:customStyle="1" w:styleId="mscfooterlinkspacer">
    <w:name w:val="msc_footerlinkspacer"/>
    <w:basedOn w:val="DefaultParagraphFont"/>
    <w:rsid w:val="00E13397"/>
  </w:style>
  <w:style w:type="paragraph" w:styleId="z-BottomofForm">
    <w:name w:val="HTML Bottom of Form"/>
    <w:basedOn w:val="Normal"/>
    <w:next w:val="Normal"/>
    <w:hidden/>
    <w:rsid w:val="00E1339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paragraph" w:customStyle="1" w:styleId="ecxmsolistparagraph">
    <w:name w:val="ecxmsolistparagraph"/>
    <w:basedOn w:val="Normal"/>
    <w:rsid w:val="00C1044C"/>
    <w:pPr>
      <w:spacing w:before="100" w:beforeAutospacing="1" w:after="100" w:afterAutospacing="1"/>
    </w:pPr>
    <w:rPr>
      <w:sz w:val="24"/>
      <w:lang w:val="en-GB" w:eastAsia="en-GB"/>
    </w:rPr>
  </w:style>
  <w:style w:type="paragraph" w:customStyle="1" w:styleId="ecxmsobodytext">
    <w:name w:val="ecxmsobodytext"/>
    <w:basedOn w:val="Normal"/>
    <w:rsid w:val="00C1044C"/>
    <w:pPr>
      <w:spacing w:before="100" w:beforeAutospacing="1" w:after="100" w:afterAutospacing="1"/>
    </w:pPr>
    <w:rPr>
      <w:sz w:val="24"/>
      <w:lang w:val="en-GB" w:eastAsia="en-GB"/>
    </w:rPr>
  </w:style>
  <w:style w:type="paragraph" w:customStyle="1" w:styleId="paragraphscx48668479">
    <w:name w:val="paragraph scx48668479"/>
    <w:basedOn w:val="Normal"/>
    <w:rsid w:val="00EE1902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textrunscx48668479">
    <w:name w:val="textrun scx48668479"/>
    <w:basedOn w:val="DefaultParagraphFont"/>
    <w:rsid w:val="00EE1902"/>
  </w:style>
  <w:style w:type="character" w:customStyle="1" w:styleId="eopscx48668479">
    <w:name w:val="eop scx48668479"/>
    <w:basedOn w:val="DefaultParagraphFont"/>
    <w:rsid w:val="00EE1902"/>
  </w:style>
  <w:style w:type="character" w:customStyle="1" w:styleId="unsupportedobjecttextselectedscx48668479">
    <w:name w:val="unsupportedobjecttext selected scx48668479"/>
    <w:basedOn w:val="DefaultParagraphFont"/>
    <w:rsid w:val="00EE1902"/>
  </w:style>
  <w:style w:type="paragraph" w:customStyle="1" w:styleId="paragraphscx256510922">
    <w:name w:val="paragraph scx256510922"/>
    <w:basedOn w:val="Normal"/>
    <w:rsid w:val="005C5697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textrunscx256510922">
    <w:name w:val="textrun scx256510922"/>
    <w:basedOn w:val="DefaultParagraphFont"/>
    <w:rsid w:val="005C5697"/>
  </w:style>
  <w:style w:type="character" w:customStyle="1" w:styleId="eopscx256510922">
    <w:name w:val="eop scx256510922"/>
    <w:basedOn w:val="DefaultParagraphFont"/>
    <w:rsid w:val="005C5697"/>
  </w:style>
  <w:style w:type="paragraph" w:customStyle="1" w:styleId="paragraphscx258514032">
    <w:name w:val="paragraph scx258514032"/>
    <w:basedOn w:val="Normal"/>
    <w:rsid w:val="00C81267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eopscx258514032">
    <w:name w:val="eop scx258514032"/>
    <w:basedOn w:val="DefaultParagraphFont"/>
    <w:rsid w:val="00C81267"/>
  </w:style>
  <w:style w:type="character" w:customStyle="1" w:styleId="textrunscx258514032">
    <w:name w:val="textrun scx258514032"/>
    <w:basedOn w:val="DefaultParagraphFont"/>
    <w:rsid w:val="00C81267"/>
  </w:style>
  <w:style w:type="character" w:customStyle="1" w:styleId="blockemailnoname">
    <w:name w:val="blockemailnoname"/>
    <w:basedOn w:val="DefaultParagraphFont"/>
    <w:rsid w:val="0097021A"/>
  </w:style>
  <w:style w:type="paragraph" w:customStyle="1" w:styleId="paragraphscx18332258">
    <w:name w:val="paragraph scx18332258"/>
    <w:basedOn w:val="Normal"/>
    <w:rsid w:val="009502F7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textrunscx18332258">
    <w:name w:val="textrun scx18332258"/>
    <w:basedOn w:val="DefaultParagraphFont"/>
    <w:rsid w:val="009502F7"/>
  </w:style>
  <w:style w:type="character" w:customStyle="1" w:styleId="eopscx18332258">
    <w:name w:val="eop scx18332258"/>
    <w:basedOn w:val="DefaultParagraphFont"/>
    <w:rsid w:val="009502F7"/>
  </w:style>
  <w:style w:type="paragraph" w:styleId="HTMLPreformatted">
    <w:name w:val="HTML Preformatted"/>
    <w:basedOn w:val="Normal"/>
    <w:rsid w:val="00E77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val="en-GB" w:eastAsia="en-GB"/>
    </w:rPr>
  </w:style>
  <w:style w:type="paragraph" w:customStyle="1" w:styleId="paragraphscx140694773">
    <w:name w:val="paragraph scx140694773"/>
    <w:basedOn w:val="Normal"/>
    <w:rsid w:val="00A607F2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textrunscx140694773">
    <w:name w:val="textrun scx140694773"/>
    <w:basedOn w:val="DefaultParagraphFont"/>
    <w:rsid w:val="00A607F2"/>
  </w:style>
  <w:style w:type="character" w:customStyle="1" w:styleId="eopscx140694773">
    <w:name w:val="eop scx140694773"/>
    <w:basedOn w:val="DefaultParagraphFont"/>
    <w:rsid w:val="00A607F2"/>
  </w:style>
  <w:style w:type="paragraph" w:customStyle="1" w:styleId="ecxlistparagraph">
    <w:name w:val="ecxlistparagraph"/>
    <w:basedOn w:val="Normal"/>
    <w:rsid w:val="001459F3"/>
    <w:pPr>
      <w:spacing w:before="100" w:beforeAutospacing="1" w:after="100" w:afterAutospacing="1"/>
    </w:pPr>
    <w:rPr>
      <w:sz w:val="24"/>
      <w:lang w:val="en-GB" w:eastAsia="en-GB"/>
    </w:rPr>
  </w:style>
  <w:style w:type="paragraph" w:customStyle="1" w:styleId="ecxlistparagraphcxspmiddle">
    <w:name w:val="ecxlistparagraphcxspmiddle"/>
    <w:basedOn w:val="Normal"/>
    <w:rsid w:val="001459F3"/>
    <w:pPr>
      <w:spacing w:before="100" w:beforeAutospacing="1" w:after="100" w:afterAutospacing="1"/>
    </w:pPr>
    <w:rPr>
      <w:sz w:val="24"/>
      <w:lang w:val="en-GB" w:eastAsia="en-GB"/>
    </w:rPr>
  </w:style>
  <w:style w:type="paragraph" w:customStyle="1" w:styleId="ecxlistparagraphcxsplast">
    <w:name w:val="ecxlistparagraphcxsplast"/>
    <w:basedOn w:val="Normal"/>
    <w:rsid w:val="001459F3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ecxmsohyperlink">
    <w:name w:val="ecxmsohyperlink"/>
    <w:basedOn w:val="DefaultParagraphFont"/>
    <w:rsid w:val="00FF59DE"/>
  </w:style>
  <w:style w:type="paragraph" w:customStyle="1" w:styleId="ecxmsobodytext2">
    <w:name w:val="ecxmsobodytext2"/>
    <w:basedOn w:val="Normal"/>
    <w:rsid w:val="00FF59DE"/>
    <w:pPr>
      <w:spacing w:before="100" w:beforeAutospacing="1" w:after="100" w:afterAutospacing="1"/>
    </w:pPr>
    <w:rPr>
      <w:sz w:val="24"/>
      <w:lang w:val="en-GB" w:eastAsia="en-GB"/>
    </w:rPr>
  </w:style>
  <w:style w:type="paragraph" w:customStyle="1" w:styleId="paragraphscx215082942">
    <w:name w:val="paragraph scx215082942"/>
    <w:basedOn w:val="Normal"/>
    <w:rsid w:val="00CB189F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textrunscx215082942">
    <w:name w:val="textrun scx215082942"/>
    <w:basedOn w:val="DefaultParagraphFont"/>
    <w:rsid w:val="00CB189F"/>
  </w:style>
  <w:style w:type="character" w:customStyle="1" w:styleId="eopscx215082942">
    <w:name w:val="eop scx215082942"/>
    <w:basedOn w:val="DefaultParagraphFont"/>
    <w:rsid w:val="00CB189F"/>
  </w:style>
  <w:style w:type="character" w:customStyle="1" w:styleId="textrununderlinedscx215082942">
    <w:name w:val="textrun underlined scx215082942"/>
    <w:basedOn w:val="DefaultParagraphFont"/>
    <w:rsid w:val="00CB189F"/>
  </w:style>
  <w:style w:type="character" w:customStyle="1" w:styleId="unsupportedobjecttextselectedscx215082942">
    <w:name w:val="unsupportedobjecttext selected scx215082942"/>
    <w:basedOn w:val="DefaultParagraphFont"/>
    <w:rsid w:val="00CB189F"/>
  </w:style>
  <w:style w:type="paragraph" w:customStyle="1" w:styleId="paragraphscx204277063">
    <w:name w:val="paragraph scx204277063"/>
    <w:basedOn w:val="Normal"/>
    <w:rsid w:val="00905F6F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textrununderlinedscx204277063">
    <w:name w:val="textrun underlined scx204277063"/>
    <w:basedOn w:val="DefaultParagraphFont"/>
    <w:rsid w:val="00905F6F"/>
  </w:style>
  <w:style w:type="character" w:customStyle="1" w:styleId="eopscx204277063">
    <w:name w:val="eop scx204277063"/>
    <w:basedOn w:val="DefaultParagraphFont"/>
    <w:rsid w:val="00905F6F"/>
  </w:style>
  <w:style w:type="character" w:customStyle="1" w:styleId="textrunscx204277063">
    <w:name w:val="textrun scx204277063"/>
    <w:basedOn w:val="DefaultParagraphFont"/>
    <w:rsid w:val="00905F6F"/>
  </w:style>
  <w:style w:type="paragraph" w:customStyle="1" w:styleId="paragraphscx195184534">
    <w:name w:val="paragraph scx195184534"/>
    <w:basedOn w:val="Normal"/>
    <w:rsid w:val="006167F2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normaltextrunscx195184534">
    <w:name w:val="normaltextrun scx195184534"/>
    <w:basedOn w:val="DefaultParagraphFont"/>
    <w:rsid w:val="006167F2"/>
  </w:style>
  <w:style w:type="character" w:customStyle="1" w:styleId="spellingerrorscx195184534">
    <w:name w:val="spellingerror scx195184534"/>
    <w:basedOn w:val="DefaultParagraphFont"/>
    <w:rsid w:val="006167F2"/>
  </w:style>
  <w:style w:type="character" w:customStyle="1" w:styleId="eopscx195184534">
    <w:name w:val="eop scx195184534"/>
    <w:basedOn w:val="DefaultParagraphFont"/>
    <w:rsid w:val="006167F2"/>
  </w:style>
  <w:style w:type="paragraph" w:styleId="PlainText">
    <w:name w:val="Plain Text"/>
    <w:basedOn w:val="Normal"/>
    <w:rsid w:val="00C060BA"/>
    <w:rPr>
      <w:rFonts w:ascii="Courier New" w:hAnsi="Courier New" w:cs="Courier New"/>
      <w:szCs w:val="20"/>
      <w:lang w:val="en-GB" w:eastAsia="en-GB"/>
    </w:rPr>
  </w:style>
  <w:style w:type="character" w:customStyle="1" w:styleId="datetextsizesmall">
    <w:name w:val="date textsizesmall"/>
    <w:basedOn w:val="DefaultParagraphFont"/>
    <w:rsid w:val="00124B85"/>
  </w:style>
  <w:style w:type="character" w:customStyle="1" w:styleId="messageheaderitemcategoriestextsizesmall">
    <w:name w:val="messageheaderitem categories textsizesmall"/>
    <w:basedOn w:val="DefaultParagraphFont"/>
    <w:rsid w:val="00124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69089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9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07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7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2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7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9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1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73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7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42825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73539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166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8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713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330738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479935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418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510095">
                                                                                  <w:marLeft w:val="180"/>
                                                                                  <w:marRight w:val="9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485482">
                                                                                      <w:marLeft w:val="18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565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534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54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63404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54786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5915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3824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7114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0963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0864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2474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1790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6743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8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6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4698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83858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8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1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2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6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84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51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546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715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42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51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909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055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32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9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8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1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90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7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202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4302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78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73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42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94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188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62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337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80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8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271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846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9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3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566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52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255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836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85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19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732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63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1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3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627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36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94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3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2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91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07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0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80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2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09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583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125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9737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767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180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4189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3802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107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8246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271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152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084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5627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0013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9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095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908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853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4959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815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5937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4115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1742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11166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6896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52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194260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65797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342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6887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4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4981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7765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978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415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527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898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497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8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2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732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246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37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877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28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14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550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51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5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402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00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298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997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7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0956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816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092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63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494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598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40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533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6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77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83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679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551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249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126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351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775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92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755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983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063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9741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320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028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78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842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019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467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649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535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29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184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511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88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995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096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7107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41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174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611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858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98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635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52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42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7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082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483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3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178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740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69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434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1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0921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727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0748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827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55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402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58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43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808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06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1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56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8120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71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93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450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80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845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787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59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41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121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154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743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626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66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3297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345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93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8265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72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887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07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8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4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0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9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84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4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675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76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07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79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9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88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3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3366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9164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739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4452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4926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4026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9480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881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866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7129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502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550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9134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6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4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2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21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6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11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813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42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186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49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4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76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9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01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30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26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44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7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675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9208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387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12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566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4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95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3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171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14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799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3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90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8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26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63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6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27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872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6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983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59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1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0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3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2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41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22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84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80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085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483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358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174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84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271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407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1520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697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324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6841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6790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29834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36396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43031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86243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69145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2807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269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9052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13336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33285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507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567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4580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7310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920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1105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2012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6243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543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4550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11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29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0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53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3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779BCA"/>
                <w:right w:val="none" w:sz="0" w:space="0" w:color="auto"/>
              </w:divBdr>
            </w:div>
            <w:div w:id="5708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4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30076">
              <w:marLeft w:val="0"/>
              <w:marRight w:val="0"/>
              <w:marTop w:val="0"/>
              <w:marBottom w:val="0"/>
              <w:divBdr>
                <w:top w:val="single" w:sz="18" w:space="0" w:color="779BC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1473">
                  <w:marLeft w:val="0"/>
                  <w:marRight w:val="0"/>
                  <w:marTop w:val="0"/>
                  <w:marBottom w:val="0"/>
                  <w:divBdr>
                    <w:top w:val="dotted" w:sz="6" w:space="6" w:color="779BC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44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23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6050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otted" w:sz="6" w:space="0" w:color="779BCA"/>
                    <w:right w:val="none" w:sz="0" w:space="0" w:color="auto"/>
                  </w:divBdr>
                </w:div>
              </w:divsChild>
            </w:div>
            <w:div w:id="15646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779BCA"/>
                <w:right w:val="none" w:sz="0" w:space="0" w:color="auto"/>
              </w:divBdr>
            </w:div>
          </w:divsChild>
        </w:div>
      </w:divsChild>
    </w:div>
    <w:div w:id="1570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30568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7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3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84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01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3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1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00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1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3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95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4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7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90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07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9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384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014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71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26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85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18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69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646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08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517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4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1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61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931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6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6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46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95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668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53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95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62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050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B5C4D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5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8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1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42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993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105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B5C4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939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4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0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675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20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41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00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06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27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72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42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3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925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36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93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70328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92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385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3157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81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07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47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842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40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596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878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53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32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8849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9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6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7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1\MICROS~3\1033\wizards\stawdz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stawdz</Template>
  <TotalTime>1</TotalTime>
  <Pages>4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th July 2006</vt:lpstr>
    </vt:vector>
  </TitlesOfParts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th July 2006</dc:title>
  <dc:subject/>
  <dc:creator>Martin Snellgrove</dc:creator>
  <cp:keywords/>
  <cp:lastModifiedBy>Michael Balkwill (Clergy)</cp:lastModifiedBy>
  <cp:revision>2</cp:revision>
  <cp:lastPrinted>2024-08-29T09:25:00Z</cp:lastPrinted>
  <dcterms:created xsi:type="dcterms:W3CDTF">2024-10-01T10:35:00Z</dcterms:created>
  <dcterms:modified xsi:type="dcterms:W3CDTF">2024-10-01T10:35:00Z</dcterms:modified>
</cp:coreProperties>
</file>